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6C" w:rsidRDefault="00150AEF" w:rsidP="00150AEF">
      <w:pPr>
        <w:ind w:left="-1418" w:right="-567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0" w:name="_Toc314310541"/>
      <w:bookmarkStart w:id="1" w:name="_Toc314132314"/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7410450" cy="9134475"/>
            <wp:effectExtent l="19050" t="0" r="0" b="0"/>
            <wp:docPr id="2" name="Рисунок 2" descr="C:\Users\Хлют СОШ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лют СОШ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91" w:rsidRDefault="003A5791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СОДЕРЖАНИЕ:</w:t>
      </w:r>
    </w:p>
    <w:p w:rsidR="00B002FA" w:rsidRPr="005B02E7" w:rsidRDefault="00B002FA" w:rsidP="00B002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ОБЩИЕ ПОЛОЖЕНИЯ                                                                                                   стр. 3-4</w:t>
      </w:r>
    </w:p>
    <w:p w:rsidR="003A5791" w:rsidRPr="006A454D" w:rsidRDefault="003A5791" w:rsidP="00F72709">
      <w:pPr>
        <w:pStyle w:val="a3"/>
        <w:numPr>
          <w:ilvl w:val="0"/>
          <w:numId w:val="56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A579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ЦЕЛЕВОЙ РАЗДЕЛ</w:t>
      </w:r>
      <w:r w:rsidR="002D24A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            </w:t>
      </w:r>
      <w:r w:rsidR="009554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стр. 5-36</w:t>
      </w:r>
    </w:p>
    <w:p w:rsidR="003A5791" w:rsidRPr="002D24A6" w:rsidRDefault="003A5791" w:rsidP="00F72709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Общая характеристика основной образовательной программы среднего общего образования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="009554CC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</w:t>
      </w:r>
      <w:proofErr w:type="gramStart"/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тр. 5-8</w:t>
      </w:r>
    </w:p>
    <w:p w:rsidR="003A5791" w:rsidRPr="003A5791" w:rsidRDefault="003A5791" w:rsidP="00F72709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Цели и задачи образовательной программы. Стратегические механизмы реализации образовательной программы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8-12</w:t>
      </w:r>
    </w:p>
    <w:p w:rsidR="003A5791" w:rsidRPr="002D24A6" w:rsidRDefault="003A5791" w:rsidP="00F72709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Основные принципы (требования) к образовательной деятельности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12-14</w:t>
      </w:r>
    </w:p>
    <w:p w:rsidR="003A5791" w:rsidRDefault="003A5791" w:rsidP="00F72709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Орган</w:t>
      </w:r>
      <w:r w:rsidR="00055FC1">
        <w:rPr>
          <w:rFonts w:ascii="Times New Roman" w:eastAsia="Arial" w:hAnsi="Times New Roman" w:cs="Times New Roman"/>
          <w:bCs/>
          <w:sz w:val="24"/>
          <w:szCs w:val="24"/>
        </w:rPr>
        <w:t>изация образовательной деятельности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14-30</w:t>
      </w:r>
    </w:p>
    <w:p w:rsidR="003A5791" w:rsidRPr="002D24A6" w:rsidRDefault="003A5791" w:rsidP="00F72709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Проектирование оптимальной образовательной среды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</w:t>
      </w:r>
      <w:proofErr w:type="gramStart"/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30-32</w:t>
      </w:r>
    </w:p>
    <w:p w:rsidR="003A5791" w:rsidRDefault="003A5791" w:rsidP="00F72709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Структура содержания образования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32-36</w:t>
      </w:r>
    </w:p>
    <w:p w:rsidR="006A454D" w:rsidRPr="006A454D" w:rsidRDefault="003A5791" w:rsidP="006A454D">
      <w:pPr>
        <w:pStyle w:val="a8"/>
        <w:rPr>
          <w:rFonts w:eastAsia="Arial"/>
          <w:b/>
          <w:sz w:val="24"/>
          <w:szCs w:val="24"/>
        </w:rPr>
      </w:pPr>
      <w:r w:rsidRPr="006A454D">
        <w:rPr>
          <w:rFonts w:eastAsia="Arial"/>
          <w:b/>
          <w:sz w:val="24"/>
          <w:szCs w:val="24"/>
          <w:lang w:val="en-US"/>
        </w:rPr>
        <w:t>II</w:t>
      </w:r>
      <w:r w:rsidRPr="006A454D">
        <w:rPr>
          <w:rFonts w:eastAsia="Arial"/>
          <w:b/>
          <w:sz w:val="24"/>
          <w:szCs w:val="24"/>
        </w:rPr>
        <w:t>.    СОДЕРЖАТЕЛЬНЫЙ РАЗДЕЛ</w:t>
      </w:r>
      <w:r w:rsidR="00D4563C">
        <w:rPr>
          <w:rFonts w:eastAsia="Arial"/>
          <w:b/>
          <w:sz w:val="24"/>
          <w:szCs w:val="24"/>
        </w:rPr>
        <w:t xml:space="preserve">                                                                           </w:t>
      </w:r>
      <w:r w:rsidR="009554CC">
        <w:rPr>
          <w:rFonts w:eastAsia="Arial"/>
          <w:b/>
          <w:bCs/>
          <w:sz w:val="24"/>
          <w:szCs w:val="24"/>
        </w:rPr>
        <w:t>стр. 37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075B33">
        <w:rPr>
          <w:rFonts w:eastAsia="Arial"/>
          <w:b/>
          <w:bCs/>
          <w:sz w:val="24"/>
          <w:szCs w:val="24"/>
        </w:rPr>
        <w:t>126</w:t>
      </w:r>
    </w:p>
    <w:p w:rsidR="003A5791" w:rsidRPr="006A454D" w:rsidRDefault="006A454D" w:rsidP="006A454D">
      <w:pPr>
        <w:pStyle w:val="a8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</w:t>
      </w:r>
      <w:r w:rsidR="003A5791" w:rsidRPr="006A454D">
        <w:rPr>
          <w:rFonts w:eastAsia="Arial"/>
          <w:sz w:val="24"/>
          <w:szCs w:val="24"/>
        </w:rPr>
        <w:t>2.1. Рабочие программы отдельных предметов и курсов</w:t>
      </w:r>
      <w:proofErr w:type="gramStart"/>
      <w:r w:rsidR="003A5791" w:rsidRPr="006A454D">
        <w:rPr>
          <w:rFonts w:eastAsia="Arial"/>
          <w:sz w:val="24"/>
          <w:szCs w:val="24"/>
        </w:rPr>
        <w:t>.</w:t>
      </w:r>
      <w:proofErr w:type="gramEnd"/>
      <w:r w:rsidR="00780D9E">
        <w:rPr>
          <w:rFonts w:eastAsia="Arial"/>
          <w:sz w:val="24"/>
          <w:szCs w:val="24"/>
        </w:rPr>
        <w:t xml:space="preserve">                                           </w:t>
      </w:r>
      <w:proofErr w:type="gramStart"/>
      <w:r w:rsidR="00780D9E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780D9E" w:rsidRPr="002D24A6">
        <w:rPr>
          <w:rFonts w:eastAsia="Arial"/>
          <w:b/>
          <w:bCs/>
          <w:sz w:val="24"/>
          <w:szCs w:val="24"/>
        </w:rPr>
        <w:t>тр.</w:t>
      </w:r>
      <w:r w:rsidR="009554CC">
        <w:rPr>
          <w:rFonts w:eastAsia="Arial"/>
          <w:b/>
          <w:bCs/>
          <w:sz w:val="24"/>
          <w:szCs w:val="24"/>
        </w:rPr>
        <w:t xml:space="preserve"> 37</w:t>
      </w:r>
      <w:r w:rsidR="00C532B4">
        <w:rPr>
          <w:rFonts w:eastAsia="Arial"/>
          <w:b/>
          <w:bCs/>
          <w:sz w:val="24"/>
          <w:szCs w:val="24"/>
        </w:rPr>
        <w:t>-</w:t>
      </w:r>
      <w:r w:rsidR="00075B33">
        <w:rPr>
          <w:rFonts w:eastAsia="Arial"/>
          <w:b/>
          <w:bCs/>
          <w:sz w:val="24"/>
          <w:szCs w:val="24"/>
        </w:rPr>
        <w:t>87</w:t>
      </w:r>
    </w:p>
    <w:p w:rsidR="003A5791" w:rsidRPr="00723AAD" w:rsidRDefault="003A5791" w:rsidP="009554CC">
      <w:pPr>
        <w:pStyle w:val="a8"/>
        <w:tabs>
          <w:tab w:val="left" w:pos="8693"/>
        </w:tabs>
        <w:rPr>
          <w:rFonts w:eastAsia="Arial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</w:t>
      </w:r>
      <w:r w:rsidR="00723AAD" w:rsidRPr="006A454D">
        <w:rPr>
          <w:rFonts w:eastAsia="Arial"/>
          <w:sz w:val="24"/>
          <w:szCs w:val="24"/>
        </w:rPr>
        <w:t xml:space="preserve">    </w:t>
      </w:r>
      <w:r w:rsidRPr="006A454D">
        <w:rPr>
          <w:rFonts w:eastAsia="Arial"/>
          <w:sz w:val="24"/>
          <w:szCs w:val="24"/>
        </w:rPr>
        <w:t>2.1.1. Программное обеспечение</w:t>
      </w:r>
      <w:proofErr w:type="gramStart"/>
      <w:r w:rsidRPr="006A454D">
        <w:rPr>
          <w:rFonts w:eastAsia="Arial"/>
          <w:sz w:val="24"/>
          <w:szCs w:val="24"/>
        </w:rPr>
        <w:t>.</w:t>
      </w:r>
      <w:proofErr w:type="gramEnd"/>
      <w:r w:rsidR="00780D9E">
        <w:rPr>
          <w:rFonts w:eastAsia="Arial"/>
          <w:sz w:val="24"/>
          <w:szCs w:val="24"/>
        </w:rPr>
        <w:t xml:space="preserve">                                                                              </w:t>
      </w:r>
      <w:proofErr w:type="gramStart"/>
      <w:r w:rsidR="009554CC">
        <w:rPr>
          <w:rFonts w:eastAsia="Arial"/>
          <w:b/>
          <w:bCs/>
          <w:sz w:val="24"/>
          <w:szCs w:val="24"/>
        </w:rPr>
        <w:t>с</w:t>
      </w:r>
      <w:proofErr w:type="gramEnd"/>
      <w:r w:rsidR="009554CC">
        <w:rPr>
          <w:rFonts w:eastAsia="Arial"/>
          <w:b/>
          <w:bCs/>
          <w:sz w:val="24"/>
          <w:szCs w:val="24"/>
        </w:rPr>
        <w:t>тр. 37</w:t>
      </w:r>
      <w:r w:rsidR="00780D9E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42</w:t>
      </w:r>
    </w:p>
    <w:p w:rsidR="00C532B4" w:rsidRDefault="003A5791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</w:t>
      </w:r>
      <w:r w:rsidR="00723AAD" w:rsidRPr="00723AAD">
        <w:rPr>
          <w:rFonts w:eastAsia="Arial"/>
          <w:sz w:val="24"/>
          <w:szCs w:val="24"/>
        </w:rPr>
        <w:t xml:space="preserve">    </w:t>
      </w:r>
      <w:r w:rsidR="009554CC">
        <w:rPr>
          <w:rFonts w:eastAsia="Arial"/>
          <w:sz w:val="24"/>
          <w:szCs w:val="24"/>
        </w:rPr>
        <w:t xml:space="preserve"> 2.1.2</w:t>
      </w:r>
      <w:r w:rsidRPr="00723AAD">
        <w:rPr>
          <w:rFonts w:eastAsia="Arial"/>
          <w:sz w:val="24"/>
          <w:szCs w:val="24"/>
        </w:rPr>
        <w:t>. Основное содержание учебных предметов среднего общего образования.</w:t>
      </w:r>
    </w:p>
    <w:p w:rsidR="003A5791" w:rsidRP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43</w:t>
      </w:r>
      <w:r w:rsidRPr="002D24A6">
        <w:rPr>
          <w:rFonts w:eastAsia="Arial"/>
          <w:b/>
          <w:bCs/>
          <w:sz w:val="24"/>
          <w:szCs w:val="24"/>
        </w:rPr>
        <w:t>-</w:t>
      </w:r>
      <w:r w:rsidR="0078591C">
        <w:rPr>
          <w:rFonts w:eastAsia="Arial"/>
          <w:b/>
          <w:bCs/>
          <w:sz w:val="24"/>
          <w:szCs w:val="24"/>
        </w:rPr>
        <w:t>8</w:t>
      </w:r>
      <w:r w:rsidR="00075B33">
        <w:rPr>
          <w:rFonts w:eastAsia="Arial"/>
          <w:b/>
          <w:bCs/>
          <w:sz w:val="24"/>
          <w:szCs w:val="24"/>
        </w:rPr>
        <w:t>8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</w:t>
      </w:r>
      <w:r>
        <w:rPr>
          <w:rFonts w:eastAsia="Arial"/>
          <w:sz w:val="24"/>
          <w:szCs w:val="24"/>
        </w:rPr>
        <w:t xml:space="preserve"> </w:t>
      </w:r>
      <w:r w:rsidRPr="00723AAD">
        <w:rPr>
          <w:rFonts w:eastAsia="Arial"/>
          <w:sz w:val="24"/>
          <w:szCs w:val="24"/>
        </w:rPr>
        <w:t>2.2. Программа воспитания и социализации обучаю</w:t>
      </w:r>
      <w:r w:rsidR="009554CC">
        <w:rPr>
          <w:rFonts w:eastAsia="Arial"/>
          <w:sz w:val="24"/>
          <w:szCs w:val="24"/>
        </w:rPr>
        <w:t>щихся среднег</w:t>
      </w:r>
      <w:r w:rsidRPr="00723AAD">
        <w:rPr>
          <w:rFonts w:eastAsia="Arial"/>
          <w:sz w:val="24"/>
          <w:szCs w:val="24"/>
        </w:rPr>
        <w:t>о общего образования</w:t>
      </w:r>
      <w:proofErr w:type="gramStart"/>
      <w:r w:rsidRPr="00723AAD">
        <w:rPr>
          <w:rFonts w:eastAsia="Arial"/>
          <w:sz w:val="24"/>
          <w:szCs w:val="24"/>
        </w:rPr>
        <w:t>.</w:t>
      </w:r>
      <w:proofErr w:type="gramEnd"/>
      <w:r w:rsidR="009554CC">
        <w:rPr>
          <w:rFonts w:eastAsia="Arial"/>
          <w:sz w:val="24"/>
          <w:szCs w:val="24"/>
        </w:rPr>
        <w:t xml:space="preserve">                 </w:t>
      </w:r>
      <w:r w:rsidR="00C532B4">
        <w:rPr>
          <w:rFonts w:eastAsia="Arial"/>
          <w:sz w:val="24"/>
          <w:szCs w:val="24"/>
        </w:rPr>
        <w:t xml:space="preserve">                                                                                                          </w:t>
      </w:r>
      <w:r w:rsidR="009554CC">
        <w:rPr>
          <w:rFonts w:eastAsia="Arial"/>
          <w:sz w:val="24"/>
          <w:szCs w:val="24"/>
        </w:rPr>
        <w:t xml:space="preserve">     </w:t>
      </w:r>
      <w:r w:rsidR="009554CC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gramStart"/>
      <w:r w:rsidR="009554C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9554CC" w:rsidRPr="002D24A6">
        <w:rPr>
          <w:rFonts w:eastAsia="Arial"/>
          <w:b/>
          <w:bCs/>
          <w:sz w:val="24"/>
          <w:szCs w:val="24"/>
        </w:rPr>
        <w:t xml:space="preserve">тр. </w:t>
      </w:r>
      <w:r w:rsidR="009554CC">
        <w:rPr>
          <w:rFonts w:eastAsia="Arial"/>
          <w:b/>
          <w:bCs/>
          <w:sz w:val="24"/>
          <w:szCs w:val="24"/>
        </w:rPr>
        <w:t>89</w:t>
      </w:r>
      <w:r w:rsidR="009554CC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105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2.2.1. Пояснительная записка.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2.2.2. Цели и задачи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2.2.3. Основные направления и ценностные основы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2.2.4. Принципы и особенности организации содержания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2.2.5. Основное содержание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2.2.6. Виды деятельности и формы занятий с </w:t>
      </w:r>
      <w:proofErr w:type="gramStart"/>
      <w:r>
        <w:rPr>
          <w:rFonts w:eastAsia="Arial"/>
          <w:sz w:val="24"/>
          <w:szCs w:val="24"/>
        </w:rPr>
        <w:t>обучающимися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2.2.7. Этапы организации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2.2.8. Основные формы организации педагогической поддержки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2.2.9. Прогнозируемые результаты.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2.2.10. Мониторинг эффективности реализации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2.2.11. Методологический инструментарий мониторинга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C532B4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2.2.12. Программа духовно-нравственного развития и воспитания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105-113</w:t>
      </w:r>
    </w:p>
    <w:p w:rsidR="006A454D" w:rsidRPr="006A454D" w:rsidRDefault="00723AA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   </w:t>
      </w:r>
      <w:r w:rsidR="006A454D" w:rsidRPr="006A454D">
        <w:rPr>
          <w:rFonts w:eastAsia="Arial"/>
          <w:sz w:val="24"/>
          <w:szCs w:val="24"/>
        </w:rPr>
        <w:t xml:space="preserve"> </w:t>
      </w:r>
      <w:r w:rsidRPr="006A454D">
        <w:rPr>
          <w:rFonts w:eastAsia="Arial"/>
          <w:sz w:val="24"/>
          <w:szCs w:val="24"/>
        </w:rPr>
        <w:t xml:space="preserve">2.2.13. </w:t>
      </w:r>
      <w:r w:rsidR="005B02E7">
        <w:rPr>
          <w:rFonts w:eastAsiaTheme="minorEastAsia"/>
          <w:sz w:val="24"/>
          <w:szCs w:val="24"/>
        </w:rPr>
        <w:t>Программа формирования э</w:t>
      </w:r>
      <w:r w:rsidR="00FD7A84" w:rsidRPr="006A454D">
        <w:rPr>
          <w:rFonts w:eastAsiaTheme="minorEastAsia"/>
          <w:sz w:val="24"/>
          <w:szCs w:val="24"/>
        </w:rPr>
        <w:t xml:space="preserve">кологической культуры, </w:t>
      </w:r>
      <w:r w:rsidR="007363AD">
        <w:rPr>
          <w:rFonts w:eastAsiaTheme="minorEastAsia"/>
          <w:sz w:val="24"/>
          <w:szCs w:val="24"/>
        </w:rPr>
        <w:t xml:space="preserve">культуры </w:t>
      </w:r>
      <w:r w:rsidR="00FD7A84" w:rsidRPr="006A454D">
        <w:rPr>
          <w:rFonts w:eastAsiaTheme="minorEastAsia"/>
          <w:sz w:val="24"/>
          <w:szCs w:val="24"/>
        </w:rPr>
        <w:t>здорового и безопасного образа жизни обучающихся</w:t>
      </w:r>
      <w:proofErr w:type="gramStart"/>
      <w:r w:rsidR="006A454D" w:rsidRPr="006A454D">
        <w:rPr>
          <w:rFonts w:eastAsiaTheme="minorEastAsia"/>
          <w:sz w:val="24"/>
          <w:szCs w:val="24"/>
        </w:rPr>
        <w:t>.</w:t>
      </w:r>
      <w:proofErr w:type="gramEnd"/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</w:t>
      </w:r>
      <w:proofErr w:type="gramStart"/>
      <w:r w:rsidR="00D4563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2D24A6">
        <w:rPr>
          <w:rFonts w:eastAsia="Arial"/>
          <w:b/>
          <w:bCs/>
          <w:sz w:val="24"/>
          <w:szCs w:val="24"/>
        </w:rPr>
        <w:t xml:space="preserve">тр. </w:t>
      </w:r>
      <w:r w:rsidR="009554CC">
        <w:rPr>
          <w:rFonts w:eastAsia="Arial"/>
          <w:b/>
          <w:bCs/>
          <w:sz w:val="24"/>
          <w:szCs w:val="24"/>
        </w:rPr>
        <w:t>11</w:t>
      </w:r>
      <w:r w:rsidR="00075B33">
        <w:rPr>
          <w:rFonts w:eastAsia="Arial"/>
          <w:b/>
          <w:bCs/>
          <w:sz w:val="24"/>
          <w:szCs w:val="24"/>
        </w:rPr>
        <w:t>3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11</w:t>
      </w:r>
      <w:r w:rsidR="00075B33">
        <w:rPr>
          <w:rFonts w:eastAsia="Arial"/>
          <w:b/>
          <w:bCs/>
          <w:sz w:val="24"/>
          <w:szCs w:val="24"/>
        </w:rPr>
        <w:t>8</w:t>
      </w:r>
    </w:p>
    <w:p w:rsidR="006A454D" w:rsidRPr="005F31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2.3. Программа коррекционной работы</w:t>
      </w:r>
      <w:proofErr w:type="gramStart"/>
      <w:r w:rsidRPr="006A454D">
        <w:rPr>
          <w:rFonts w:eastAsiaTheme="minorEastAsia"/>
          <w:sz w:val="24"/>
          <w:szCs w:val="24"/>
        </w:rPr>
        <w:t>.</w:t>
      </w:r>
      <w:proofErr w:type="gramEnd"/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  </w:t>
      </w:r>
      <w:proofErr w:type="gramStart"/>
      <w:r w:rsidR="00D4563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2D24A6">
        <w:rPr>
          <w:rFonts w:eastAsia="Arial"/>
          <w:b/>
          <w:bCs/>
          <w:sz w:val="24"/>
          <w:szCs w:val="24"/>
        </w:rPr>
        <w:t xml:space="preserve">тр. </w:t>
      </w:r>
      <w:r w:rsidR="00075B33">
        <w:rPr>
          <w:rFonts w:eastAsia="Arial"/>
          <w:b/>
          <w:bCs/>
          <w:sz w:val="24"/>
          <w:szCs w:val="24"/>
        </w:rPr>
        <w:t>118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D4563C">
        <w:rPr>
          <w:rFonts w:eastAsia="Arial"/>
          <w:b/>
          <w:bCs/>
          <w:sz w:val="24"/>
          <w:szCs w:val="24"/>
        </w:rPr>
        <w:t>1</w:t>
      </w:r>
      <w:r w:rsidR="009554CC">
        <w:rPr>
          <w:rFonts w:eastAsia="Arial"/>
          <w:b/>
          <w:bCs/>
          <w:sz w:val="24"/>
          <w:szCs w:val="24"/>
        </w:rPr>
        <w:t>2</w:t>
      </w:r>
      <w:r w:rsidR="00075B33">
        <w:rPr>
          <w:rFonts w:eastAsia="Arial"/>
          <w:b/>
          <w:bCs/>
          <w:sz w:val="24"/>
          <w:szCs w:val="24"/>
        </w:rPr>
        <w:t>6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b/>
          <w:sz w:val="24"/>
          <w:szCs w:val="24"/>
        </w:rPr>
      </w:pPr>
      <w:r w:rsidRPr="006A454D">
        <w:rPr>
          <w:rFonts w:eastAsiaTheme="minorEastAsia"/>
          <w:b/>
          <w:sz w:val="24"/>
          <w:szCs w:val="24"/>
          <w:lang w:val="en-US"/>
        </w:rPr>
        <w:t>III</w:t>
      </w:r>
      <w:r w:rsidRPr="006A454D">
        <w:rPr>
          <w:rFonts w:eastAsiaTheme="minorEastAsia"/>
          <w:b/>
          <w:sz w:val="24"/>
          <w:szCs w:val="24"/>
        </w:rPr>
        <w:t>. ОРГАНИЗАЦИОННЫЙ РАЗДЕЛ</w:t>
      </w:r>
      <w:r w:rsidR="00D4563C">
        <w:rPr>
          <w:rFonts w:eastAsiaTheme="minorEastAsia"/>
          <w:b/>
          <w:sz w:val="24"/>
          <w:szCs w:val="24"/>
        </w:rPr>
        <w:t xml:space="preserve">                                                                        </w:t>
      </w:r>
      <w:r w:rsidR="00D4563C"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8B1380">
        <w:rPr>
          <w:rFonts w:eastAsia="Arial"/>
          <w:b/>
          <w:bCs/>
          <w:sz w:val="24"/>
          <w:szCs w:val="24"/>
        </w:rPr>
        <w:t>261</w:t>
      </w:r>
    </w:p>
    <w:p w:rsidR="00D4563C" w:rsidRDefault="006A454D" w:rsidP="006A454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3.1. Учебный план. Перечень учебников, обеспечивающих реализацию учебного плана.</w:t>
      </w:r>
      <w:r w:rsidR="00D4563C" w:rsidRPr="00D4563C">
        <w:rPr>
          <w:rFonts w:eastAsia="Arial"/>
          <w:b/>
          <w:bCs/>
          <w:sz w:val="24"/>
          <w:szCs w:val="24"/>
        </w:rPr>
        <w:t xml:space="preserve"> </w:t>
      </w:r>
    </w:p>
    <w:p w:rsidR="006A454D" w:rsidRPr="006A454D" w:rsidRDefault="00D4563C" w:rsidP="006A454D">
      <w:pPr>
        <w:pStyle w:val="a8"/>
        <w:jc w:val="both"/>
        <w:rPr>
          <w:rFonts w:eastAsiaTheme="minorEastAsia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Pr="002D24A6">
        <w:rPr>
          <w:rFonts w:eastAsia="Arial"/>
          <w:b/>
          <w:bCs/>
          <w:sz w:val="24"/>
          <w:szCs w:val="24"/>
        </w:rPr>
        <w:t>-</w:t>
      </w:r>
      <w:r w:rsidR="00614191">
        <w:rPr>
          <w:rFonts w:eastAsia="Arial"/>
          <w:b/>
          <w:bCs/>
          <w:sz w:val="24"/>
          <w:szCs w:val="24"/>
        </w:rPr>
        <w:t>1</w:t>
      </w:r>
      <w:r w:rsidR="00075B33">
        <w:rPr>
          <w:rFonts w:eastAsia="Arial"/>
          <w:b/>
          <w:bCs/>
          <w:sz w:val="24"/>
          <w:szCs w:val="24"/>
        </w:rPr>
        <w:t>43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3.2. Система условий реализации образовательной программы основного общего и среднего общего образования</w:t>
      </w:r>
      <w:proofErr w:type="gramStart"/>
      <w:r w:rsidRPr="006A454D">
        <w:rPr>
          <w:rFonts w:eastAsiaTheme="minorEastAsia"/>
          <w:sz w:val="24"/>
          <w:szCs w:val="24"/>
        </w:rPr>
        <w:t>.</w:t>
      </w:r>
      <w:proofErr w:type="gramEnd"/>
      <w:r w:rsidR="009D1CCD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="009D1CCD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9D1CCD" w:rsidRPr="002D24A6">
        <w:rPr>
          <w:rFonts w:eastAsia="Arial"/>
          <w:b/>
          <w:bCs/>
          <w:sz w:val="24"/>
          <w:szCs w:val="24"/>
        </w:rPr>
        <w:t xml:space="preserve">тр. </w:t>
      </w:r>
      <w:r w:rsidR="00075B33">
        <w:rPr>
          <w:rFonts w:eastAsia="Arial"/>
          <w:b/>
          <w:bCs/>
          <w:sz w:val="24"/>
          <w:szCs w:val="24"/>
        </w:rPr>
        <w:t>144</w:t>
      </w:r>
      <w:r w:rsidR="009D1CCD">
        <w:rPr>
          <w:rFonts w:eastAsia="Arial"/>
          <w:b/>
          <w:bCs/>
          <w:sz w:val="24"/>
          <w:szCs w:val="24"/>
        </w:rPr>
        <w:t>-</w:t>
      </w:r>
      <w:r w:rsidR="002B0161">
        <w:rPr>
          <w:rFonts w:eastAsia="Arial"/>
          <w:b/>
          <w:bCs/>
          <w:sz w:val="24"/>
          <w:szCs w:val="24"/>
        </w:rPr>
        <w:t>2</w:t>
      </w:r>
      <w:r w:rsidR="00075B33">
        <w:rPr>
          <w:rFonts w:eastAsia="Arial"/>
          <w:b/>
          <w:bCs/>
          <w:sz w:val="24"/>
          <w:szCs w:val="24"/>
        </w:rPr>
        <w:t>03</w:t>
      </w:r>
    </w:p>
    <w:p w:rsidR="005F314D" w:rsidRPr="005F314D" w:rsidRDefault="005F314D" w:rsidP="005F314D">
      <w:pPr>
        <w:pStyle w:val="a8"/>
        <w:jc w:val="both"/>
        <w:rPr>
          <w:sz w:val="24"/>
          <w:szCs w:val="24"/>
        </w:rPr>
      </w:pPr>
      <w:r w:rsidRPr="005F314D">
        <w:rPr>
          <w:sz w:val="24"/>
          <w:szCs w:val="24"/>
        </w:rPr>
        <w:t>Приложение 1. Рабоч</w:t>
      </w:r>
      <w:r w:rsidR="009554CC">
        <w:rPr>
          <w:sz w:val="24"/>
          <w:szCs w:val="24"/>
        </w:rPr>
        <w:t>ие программы учебных предметов</w:t>
      </w:r>
      <w:proofErr w:type="gramStart"/>
      <w:r w:rsidRPr="005F314D">
        <w:rPr>
          <w:sz w:val="24"/>
          <w:szCs w:val="24"/>
        </w:rPr>
        <w:t>.</w:t>
      </w:r>
      <w:proofErr w:type="gramEnd"/>
      <w:r w:rsidR="009554CC">
        <w:rPr>
          <w:sz w:val="24"/>
          <w:szCs w:val="24"/>
        </w:rPr>
        <w:t xml:space="preserve">                                            </w:t>
      </w:r>
      <w:proofErr w:type="gramStart"/>
      <w:r w:rsidR="00075B33">
        <w:rPr>
          <w:b/>
          <w:sz w:val="24"/>
          <w:szCs w:val="24"/>
        </w:rPr>
        <w:t>с</w:t>
      </w:r>
      <w:proofErr w:type="gramEnd"/>
      <w:r w:rsidR="00075B33">
        <w:rPr>
          <w:b/>
          <w:sz w:val="24"/>
          <w:szCs w:val="24"/>
        </w:rPr>
        <w:t>тр. 204-209</w:t>
      </w:r>
    </w:p>
    <w:p w:rsidR="005455F3" w:rsidRPr="009554CC" w:rsidRDefault="005F314D" w:rsidP="005455F3">
      <w:pPr>
        <w:pStyle w:val="a8"/>
        <w:jc w:val="both"/>
        <w:rPr>
          <w:b/>
          <w:sz w:val="24"/>
          <w:szCs w:val="24"/>
        </w:rPr>
      </w:pPr>
      <w:r w:rsidRPr="005F314D">
        <w:rPr>
          <w:sz w:val="24"/>
          <w:szCs w:val="24"/>
        </w:rPr>
        <w:lastRenderedPageBreak/>
        <w:t>Приложение 2. Оценочные и методические ма</w:t>
      </w:r>
      <w:r w:rsidR="009554CC">
        <w:rPr>
          <w:sz w:val="24"/>
          <w:szCs w:val="24"/>
        </w:rPr>
        <w:t>териалы</w:t>
      </w:r>
      <w:proofErr w:type="gramStart"/>
      <w:r>
        <w:rPr>
          <w:sz w:val="24"/>
          <w:szCs w:val="24"/>
        </w:rPr>
        <w:t>.</w:t>
      </w:r>
      <w:proofErr w:type="gramEnd"/>
      <w:r w:rsidR="009554CC">
        <w:rPr>
          <w:sz w:val="24"/>
          <w:szCs w:val="24"/>
        </w:rPr>
        <w:t xml:space="preserve">                                              </w:t>
      </w:r>
      <w:proofErr w:type="gramStart"/>
      <w:r w:rsidR="00075B33">
        <w:rPr>
          <w:b/>
          <w:sz w:val="24"/>
          <w:szCs w:val="24"/>
        </w:rPr>
        <w:t>с</w:t>
      </w:r>
      <w:proofErr w:type="gramEnd"/>
      <w:r w:rsidR="00075B33">
        <w:rPr>
          <w:b/>
          <w:sz w:val="24"/>
          <w:szCs w:val="24"/>
        </w:rPr>
        <w:t>тр. 210-222</w:t>
      </w:r>
      <w:bookmarkStart w:id="2" w:name="_GoBack"/>
      <w:bookmarkEnd w:id="2"/>
    </w:p>
    <w:p w:rsidR="00C532B4" w:rsidRDefault="00C532B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31D4C">
        <w:rPr>
          <w:b/>
          <w:sz w:val="24"/>
          <w:szCs w:val="24"/>
        </w:rPr>
        <w:t>ОБЩИЕ ПОЛОЖЕНИЯ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</w:t>
      </w:r>
      <w:r>
        <w:rPr>
          <w:sz w:val="24"/>
          <w:szCs w:val="24"/>
        </w:rPr>
        <w:t>бщего образования (далее – ООП С</w:t>
      </w:r>
      <w:r w:rsidR="00EA63ED">
        <w:rPr>
          <w:sz w:val="24"/>
          <w:szCs w:val="24"/>
        </w:rPr>
        <w:t>ОО) муниципального казенного</w:t>
      </w:r>
      <w:r w:rsidRPr="00E31D4C">
        <w:rPr>
          <w:sz w:val="24"/>
          <w:szCs w:val="24"/>
        </w:rPr>
        <w:t xml:space="preserve"> общеобразовательного учреждения </w:t>
      </w:r>
      <w:r w:rsidR="00EA63ED">
        <w:rPr>
          <w:sz w:val="24"/>
          <w:szCs w:val="24"/>
        </w:rPr>
        <w:t>«</w:t>
      </w:r>
      <w:proofErr w:type="spellStart"/>
      <w:r w:rsidR="00EA63ED">
        <w:rPr>
          <w:sz w:val="24"/>
          <w:szCs w:val="24"/>
        </w:rPr>
        <w:t>Хлютская</w:t>
      </w:r>
      <w:proofErr w:type="spellEnd"/>
      <w:r w:rsidR="00EA63ED">
        <w:rPr>
          <w:sz w:val="24"/>
          <w:szCs w:val="24"/>
        </w:rPr>
        <w:t xml:space="preserve"> средняя общеобразовательная школа»</w:t>
      </w:r>
      <w:r w:rsidRPr="00E31D4C">
        <w:rPr>
          <w:sz w:val="24"/>
          <w:szCs w:val="24"/>
        </w:rPr>
        <w:t xml:space="preserve"> разработана в соответствии с требованиями государственного образовательного стандарта </w:t>
      </w:r>
      <w:r>
        <w:rPr>
          <w:sz w:val="24"/>
          <w:szCs w:val="24"/>
        </w:rPr>
        <w:t>среднего общего образования,</w:t>
      </w:r>
      <w:r w:rsidRPr="00E31D4C">
        <w:rPr>
          <w:sz w:val="24"/>
          <w:szCs w:val="24"/>
        </w:rPr>
        <w:t xml:space="preserve">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</w:t>
      </w:r>
      <w:r>
        <w:rPr>
          <w:sz w:val="24"/>
          <w:szCs w:val="24"/>
        </w:rPr>
        <w:t>бразования. При разработке ООП С</w:t>
      </w:r>
      <w:r w:rsidRPr="00E31D4C">
        <w:rPr>
          <w:sz w:val="24"/>
          <w:szCs w:val="24"/>
        </w:rPr>
        <w:t xml:space="preserve">ОО учтены результаты, полученные в ходе </w:t>
      </w:r>
      <w:proofErr w:type="gramStart"/>
      <w:r w:rsidRPr="00E31D4C">
        <w:rPr>
          <w:sz w:val="24"/>
          <w:szCs w:val="24"/>
        </w:rPr>
        <w:t>реализации Федеральных целевых программ развития образования последних лет</w:t>
      </w:r>
      <w:proofErr w:type="gramEnd"/>
      <w:r w:rsidRPr="00E31D4C">
        <w:rPr>
          <w:sz w:val="24"/>
          <w:szCs w:val="24"/>
        </w:rPr>
        <w:t xml:space="preserve">.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</w:t>
      </w:r>
      <w:r w:rsidR="00EA63ED">
        <w:rPr>
          <w:sz w:val="24"/>
          <w:szCs w:val="24"/>
        </w:rPr>
        <w:t>муниципального казенного</w:t>
      </w:r>
      <w:r w:rsidR="00EA63ED" w:rsidRPr="00E31D4C">
        <w:rPr>
          <w:sz w:val="24"/>
          <w:szCs w:val="24"/>
        </w:rPr>
        <w:t xml:space="preserve"> общеобразовательного учреждения </w:t>
      </w:r>
      <w:r w:rsidR="00EA63ED">
        <w:rPr>
          <w:sz w:val="24"/>
          <w:szCs w:val="24"/>
        </w:rPr>
        <w:t>«</w:t>
      </w:r>
      <w:proofErr w:type="spellStart"/>
      <w:r w:rsidR="00EA63ED">
        <w:rPr>
          <w:sz w:val="24"/>
          <w:szCs w:val="24"/>
        </w:rPr>
        <w:t>Хлютская</w:t>
      </w:r>
      <w:proofErr w:type="spellEnd"/>
      <w:r w:rsidR="00EA63ED">
        <w:rPr>
          <w:sz w:val="24"/>
          <w:szCs w:val="24"/>
        </w:rPr>
        <w:t xml:space="preserve"> средняя общеобразовательная школа»</w:t>
      </w:r>
      <w:r w:rsidR="00EA63ED" w:rsidRPr="00E31D4C">
        <w:rPr>
          <w:sz w:val="24"/>
          <w:szCs w:val="24"/>
        </w:rPr>
        <w:t xml:space="preserve"> </w:t>
      </w:r>
      <w:r w:rsidRPr="00E31D4C">
        <w:rPr>
          <w:sz w:val="24"/>
          <w:szCs w:val="24"/>
        </w:rPr>
        <w:t xml:space="preserve"> разработана на основе примерной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с учётом образовательных потребностей и запросов участников образовательных отношений.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Разработка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осуществлялась участниками образовательных отношений самостоятельно с привлечением органов самоупр</w:t>
      </w:r>
      <w:r w:rsidR="00EA63ED">
        <w:rPr>
          <w:sz w:val="24"/>
          <w:szCs w:val="24"/>
        </w:rPr>
        <w:t>авления (педагогический совет МК</w:t>
      </w:r>
      <w:r w:rsidRPr="00E31D4C">
        <w:rPr>
          <w:sz w:val="24"/>
          <w:szCs w:val="24"/>
        </w:rPr>
        <w:t xml:space="preserve">ОУ </w:t>
      </w:r>
      <w:r w:rsidR="00EA63ED">
        <w:rPr>
          <w:sz w:val="24"/>
          <w:szCs w:val="24"/>
        </w:rPr>
        <w:t>«</w:t>
      </w:r>
      <w:proofErr w:type="spellStart"/>
      <w:r w:rsidR="00EA63ED">
        <w:rPr>
          <w:sz w:val="24"/>
          <w:szCs w:val="24"/>
        </w:rPr>
        <w:t>Хлютская</w:t>
      </w:r>
      <w:proofErr w:type="spellEnd"/>
      <w:r w:rsidR="00EA63ED">
        <w:rPr>
          <w:sz w:val="24"/>
          <w:szCs w:val="24"/>
        </w:rPr>
        <w:t xml:space="preserve"> СОШ»</w:t>
      </w:r>
      <w:proofErr w:type="gramStart"/>
      <w:r w:rsidR="00EA63ED">
        <w:rPr>
          <w:sz w:val="24"/>
          <w:szCs w:val="24"/>
        </w:rPr>
        <w:t xml:space="preserve"> </w:t>
      </w:r>
      <w:r w:rsidRPr="00E31D4C">
        <w:rPr>
          <w:sz w:val="24"/>
          <w:szCs w:val="24"/>
        </w:rPr>
        <w:t>,</w:t>
      </w:r>
      <w:proofErr w:type="gramEnd"/>
      <w:r w:rsidRPr="00E31D4C">
        <w:rPr>
          <w:sz w:val="24"/>
          <w:szCs w:val="24"/>
        </w:rPr>
        <w:t xml:space="preserve"> Управляющий совет), что обеспечивает государственно-общественный характер управления образовательной организацией.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Срок реализации </w:t>
      </w:r>
      <w:r>
        <w:rPr>
          <w:sz w:val="24"/>
          <w:szCs w:val="24"/>
        </w:rPr>
        <w:t>ООП С</w:t>
      </w:r>
      <w:r w:rsidRPr="00E31D4C">
        <w:rPr>
          <w:sz w:val="24"/>
          <w:szCs w:val="24"/>
        </w:rPr>
        <w:t xml:space="preserve">ОО </w:t>
      </w:r>
      <w:r w:rsidR="00EA63ED">
        <w:rPr>
          <w:sz w:val="24"/>
          <w:szCs w:val="24"/>
        </w:rPr>
        <w:t>МК</w:t>
      </w:r>
      <w:r w:rsidR="00EA63ED" w:rsidRPr="00E31D4C">
        <w:rPr>
          <w:sz w:val="24"/>
          <w:szCs w:val="24"/>
        </w:rPr>
        <w:t xml:space="preserve">ОУ </w:t>
      </w:r>
      <w:r w:rsidR="00EA63ED">
        <w:rPr>
          <w:sz w:val="24"/>
          <w:szCs w:val="24"/>
        </w:rPr>
        <w:t>«</w:t>
      </w:r>
      <w:proofErr w:type="spellStart"/>
      <w:r w:rsidR="00EA63ED">
        <w:rPr>
          <w:sz w:val="24"/>
          <w:szCs w:val="24"/>
        </w:rPr>
        <w:t>Хлютская</w:t>
      </w:r>
      <w:proofErr w:type="spellEnd"/>
      <w:r w:rsidR="00EA63ED">
        <w:rPr>
          <w:sz w:val="24"/>
          <w:szCs w:val="24"/>
        </w:rPr>
        <w:t xml:space="preserve"> СОШ» - 2019 – 2020</w:t>
      </w:r>
      <w:r w:rsidRPr="00E31D4C">
        <w:rPr>
          <w:sz w:val="24"/>
          <w:szCs w:val="24"/>
        </w:rPr>
        <w:t xml:space="preserve"> учебный год.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Содержание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муниципального </w:t>
      </w:r>
      <w:r w:rsidR="00EA63ED">
        <w:rPr>
          <w:sz w:val="24"/>
          <w:szCs w:val="24"/>
        </w:rPr>
        <w:t>казенного</w:t>
      </w:r>
      <w:r w:rsidRPr="00E31D4C">
        <w:rPr>
          <w:sz w:val="24"/>
          <w:szCs w:val="24"/>
        </w:rPr>
        <w:t xml:space="preserve"> общеобразовательного учреждения </w:t>
      </w:r>
      <w:r w:rsidR="00EA63ED">
        <w:rPr>
          <w:sz w:val="24"/>
          <w:szCs w:val="24"/>
        </w:rPr>
        <w:t>«</w:t>
      </w:r>
      <w:proofErr w:type="spellStart"/>
      <w:r w:rsidR="00EA63ED">
        <w:rPr>
          <w:sz w:val="24"/>
          <w:szCs w:val="24"/>
        </w:rPr>
        <w:t>Хлютская</w:t>
      </w:r>
      <w:proofErr w:type="spellEnd"/>
      <w:r w:rsidR="00EA63ED">
        <w:rPr>
          <w:sz w:val="24"/>
          <w:szCs w:val="24"/>
        </w:rPr>
        <w:t xml:space="preserve"> </w:t>
      </w:r>
      <w:proofErr w:type="spellStart"/>
      <w:r w:rsidR="00EA63ED">
        <w:rPr>
          <w:sz w:val="24"/>
          <w:szCs w:val="24"/>
        </w:rPr>
        <w:t>среднеяя</w:t>
      </w:r>
      <w:proofErr w:type="spellEnd"/>
      <w:r w:rsidR="00EA63ED">
        <w:rPr>
          <w:sz w:val="24"/>
          <w:szCs w:val="24"/>
        </w:rPr>
        <w:t xml:space="preserve"> общеобразовательная</w:t>
      </w:r>
      <w:r w:rsidRPr="00E31D4C">
        <w:rPr>
          <w:sz w:val="24"/>
          <w:szCs w:val="24"/>
        </w:rPr>
        <w:t xml:space="preserve"> школ</w:t>
      </w:r>
      <w:r w:rsidR="00EA63ED">
        <w:rPr>
          <w:sz w:val="24"/>
          <w:szCs w:val="24"/>
        </w:rPr>
        <w:t>а»</w:t>
      </w:r>
      <w:r>
        <w:rPr>
          <w:sz w:val="24"/>
          <w:szCs w:val="24"/>
        </w:rPr>
        <w:t xml:space="preserve"> отражает требования ГОС С</w:t>
      </w:r>
      <w:r w:rsidRPr="00E31D4C">
        <w:rPr>
          <w:sz w:val="24"/>
          <w:szCs w:val="24"/>
        </w:rPr>
        <w:t xml:space="preserve">ОО и содержит три основных раздела: целевой, содержательный и организационный.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</w:t>
      </w:r>
      <w:r>
        <w:rPr>
          <w:sz w:val="24"/>
          <w:szCs w:val="24"/>
        </w:rPr>
        <w:t xml:space="preserve"> с требованиями ГОС С</w:t>
      </w:r>
      <w:r w:rsidRPr="00E31D4C">
        <w:rPr>
          <w:sz w:val="24"/>
          <w:szCs w:val="24"/>
        </w:rPr>
        <w:t xml:space="preserve">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включает: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пояснительную записку;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планируемые результаты освоения </w:t>
      </w:r>
      <w:proofErr w:type="gramStart"/>
      <w:r w:rsidRPr="00E31D4C">
        <w:rPr>
          <w:sz w:val="24"/>
          <w:szCs w:val="24"/>
        </w:rPr>
        <w:t>обучающимися</w:t>
      </w:r>
      <w:proofErr w:type="gramEnd"/>
      <w:r w:rsidRPr="00E31D4C">
        <w:rPr>
          <w:sz w:val="24"/>
          <w:szCs w:val="24"/>
        </w:rPr>
        <w:t xml:space="preserve"> основной образовательной программы;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систему </w:t>
      </w:r>
      <w:proofErr w:type="gramStart"/>
      <w:r w:rsidRPr="00E31D4C">
        <w:rPr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E31D4C">
        <w:rPr>
          <w:sz w:val="24"/>
          <w:szCs w:val="24"/>
        </w:rPr>
        <w:t xml:space="preserve">. </w:t>
      </w:r>
    </w:p>
    <w:p w:rsidR="005B02E7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Содержательный раздел определяет общее содержание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и включает образовательные программы, ориентированные на достижение </w:t>
      </w:r>
      <w:r>
        <w:rPr>
          <w:sz w:val="24"/>
          <w:szCs w:val="24"/>
        </w:rPr>
        <w:t>планируемых результатов.</w:t>
      </w:r>
      <w:r w:rsidRPr="00E31D4C">
        <w:rPr>
          <w:sz w:val="24"/>
          <w:szCs w:val="24"/>
        </w:rPr>
        <w:t xml:space="preserve"> 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31D4C">
        <w:rPr>
          <w:sz w:val="24"/>
          <w:szCs w:val="24"/>
        </w:rPr>
        <w:t xml:space="preserve">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lastRenderedPageBreak/>
        <w:t xml:space="preserve">Организационный раздел включает: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учебный план основного общего образования;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календарный учебный график;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систему условий реализации основной образовательной программы</w:t>
      </w:r>
      <w:r>
        <w:rPr>
          <w:sz w:val="24"/>
          <w:szCs w:val="24"/>
        </w:rPr>
        <w:t xml:space="preserve"> в соответствии с требованиями ГОС С</w:t>
      </w:r>
      <w:r w:rsidRPr="00E31D4C">
        <w:rPr>
          <w:sz w:val="24"/>
          <w:szCs w:val="24"/>
        </w:rPr>
        <w:t xml:space="preserve">ОО.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 </w:t>
      </w:r>
      <w:r w:rsidR="00E0797B">
        <w:rPr>
          <w:sz w:val="24"/>
          <w:szCs w:val="24"/>
        </w:rPr>
        <w:t>М</w:t>
      </w:r>
      <w:r w:rsidR="00E0797B" w:rsidRPr="00E31D4C">
        <w:rPr>
          <w:sz w:val="24"/>
          <w:szCs w:val="24"/>
        </w:rPr>
        <w:t xml:space="preserve">униципального </w:t>
      </w:r>
      <w:r w:rsidR="00E0797B">
        <w:rPr>
          <w:sz w:val="24"/>
          <w:szCs w:val="24"/>
        </w:rPr>
        <w:t>казенного</w:t>
      </w:r>
      <w:r w:rsidR="00E0797B" w:rsidRPr="00E31D4C">
        <w:rPr>
          <w:sz w:val="24"/>
          <w:szCs w:val="24"/>
        </w:rPr>
        <w:t xml:space="preserve"> общеобразовательного учреждения </w:t>
      </w:r>
      <w:r w:rsidR="00E0797B">
        <w:rPr>
          <w:sz w:val="24"/>
          <w:szCs w:val="24"/>
        </w:rPr>
        <w:t>«</w:t>
      </w:r>
      <w:proofErr w:type="spellStart"/>
      <w:r w:rsidR="00E0797B">
        <w:rPr>
          <w:sz w:val="24"/>
          <w:szCs w:val="24"/>
        </w:rPr>
        <w:t>Хлютская</w:t>
      </w:r>
      <w:proofErr w:type="spellEnd"/>
      <w:r w:rsidR="00E0797B">
        <w:rPr>
          <w:sz w:val="24"/>
          <w:szCs w:val="24"/>
        </w:rPr>
        <w:t xml:space="preserve"> </w:t>
      </w:r>
      <w:proofErr w:type="spellStart"/>
      <w:r w:rsidR="00E0797B">
        <w:rPr>
          <w:sz w:val="24"/>
          <w:szCs w:val="24"/>
        </w:rPr>
        <w:t>среднеяя</w:t>
      </w:r>
      <w:proofErr w:type="spellEnd"/>
      <w:r w:rsidR="00E0797B">
        <w:rPr>
          <w:sz w:val="24"/>
          <w:szCs w:val="24"/>
        </w:rPr>
        <w:t xml:space="preserve"> общеобразовательная</w:t>
      </w:r>
      <w:r w:rsidR="00E0797B" w:rsidRPr="00E31D4C">
        <w:rPr>
          <w:sz w:val="24"/>
          <w:szCs w:val="24"/>
        </w:rPr>
        <w:t xml:space="preserve"> школ</w:t>
      </w:r>
      <w:r w:rsidR="00E0797B">
        <w:rPr>
          <w:sz w:val="24"/>
          <w:szCs w:val="24"/>
        </w:rPr>
        <w:t>а»</w:t>
      </w:r>
      <w:r w:rsidRPr="00E31D4C">
        <w:rPr>
          <w:sz w:val="24"/>
          <w:szCs w:val="24"/>
        </w:rPr>
        <w:t xml:space="preserve"> как образовательная организация, реализующая основную образовательную программу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 Уставом и другими документами, регламентирующими осуществление образовательной деятельности в </w:t>
      </w:r>
      <w:r w:rsidR="00E0797B">
        <w:rPr>
          <w:sz w:val="24"/>
          <w:szCs w:val="24"/>
        </w:rPr>
        <w:t>МК</w:t>
      </w:r>
      <w:r w:rsidR="00E0797B" w:rsidRPr="00E31D4C">
        <w:rPr>
          <w:sz w:val="24"/>
          <w:szCs w:val="24"/>
        </w:rPr>
        <w:t xml:space="preserve">ОУ </w:t>
      </w:r>
      <w:r w:rsidR="00E0797B">
        <w:rPr>
          <w:sz w:val="24"/>
          <w:szCs w:val="24"/>
        </w:rPr>
        <w:t>«</w:t>
      </w:r>
      <w:proofErr w:type="spellStart"/>
      <w:r w:rsidR="00E0797B">
        <w:rPr>
          <w:sz w:val="24"/>
          <w:szCs w:val="24"/>
        </w:rPr>
        <w:t>Хлютская</w:t>
      </w:r>
      <w:proofErr w:type="spellEnd"/>
      <w:r w:rsidR="00E0797B">
        <w:rPr>
          <w:sz w:val="24"/>
          <w:szCs w:val="24"/>
        </w:rPr>
        <w:t xml:space="preserve"> СОШ»</w:t>
      </w:r>
      <w:r w:rsidRPr="00E31D4C">
        <w:rPr>
          <w:sz w:val="24"/>
          <w:szCs w:val="24"/>
        </w:rPr>
        <w:t xml:space="preserve">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 их правами и обязанностями в части формирования реализации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установленными законодательством Российской Федерации и Уставом образовательной организации.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614191" w:rsidRDefault="00FC2880" w:rsidP="00F72709">
      <w:pPr>
        <w:pStyle w:val="a8"/>
        <w:numPr>
          <w:ilvl w:val="0"/>
          <w:numId w:val="117"/>
        </w:numPr>
        <w:spacing w:line="276" w:lineRule="auto"/>
        <w:jc w:val="both"/>
        <w:rPr>
          <w:b/>
          <w:bCs/>
          <w:kern w:val="36"/>
          <w:sz w:val="24"/>
          <w:szCs w:val="24"/>
        </w:rPr>
      </w:pPr>
      <w:r w:rsidRPr="00FC2880">
        <w:rPr>
          <w:b/>
          <w:bCs/>
          <w:kern w:val="36"/>
          <w:sz w:val="24"/>
          <w:szCs w:val="24"/>
        </w:rPr>
        <w:lastRenderedPageBreak/>
        <w:t>Ц</w:t>
      </w:r>
      <w:bookmarkEnd w:id="0"/>
      <w:bookmarkEnd w:id="1"/>
      <w:r w:rsidRPr="00FC2880">
        <w:rPr>
          <w:b/>
          <w:bCs/>
          <w:kern w:val="36"/>
          <w:sz w:val="24"/>
          <w:szCs w:val="24"/>
        </w:rPr>
        <w:t>ЕЛЕВОЙ РАЗДЕЛ</w:t>
      </w:r>
    </w:p>
    <w:p w:rsidR="005B02E7" w:rsidRPr="005B02E7" w:rsidRDefault="005B02E7" w:rsidP="00041233">
      <w:pPr>
        <w:pStyle w:val="a8"/>
        <w:spacing w:line="276" w:lineRule="auto"/>
        <w:ind w:left="1080"/>
        <w:jc w:val="both"/>
        <w:rPr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1.1. Общая характеристика основной образовательной программы </w:t>
      </w:r>
      <w:r w:rsidR="008D549F">
        <w:rPr>
          <w:rFonts w:ascii="Times New Roman" w:eastAsia="Arial" w:hAnsi="Times New Roman" w:cs="Times New Roman"/>
          <w:b/>
          <w:bCs/>
          <w:sz w:val="24"/>
          <w:szCs w:val="24"/>
        </w:rPr>
        <w:t>среднего общего образования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:rsidR="0072440C" w:rsidRPr="0072440C" w:rsidRDefault="0072440C" w:rsidP="00041233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        </w:t>
      </w:r>
      <w:proofErr w:type="gramStart"/>
      <w:r>
        <w:rPr>
          <w:rStyle w:val="Zag11"/>
          <w:rFonts w:eastAsia="@Arial Unicode MS"/>
          <w:color w:val="000000"/>
          <w:sz w:val="24"/>
          <w:szCs w:val="24"/>
        </w:rPr>
        <w:t>О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бразовательная программа </w:t>
      </w:r>
      <w:r>
        <w:rPr>
          <w:rStyle w:val="Zag11"/>
          <w:rFonts w:eastAsia="@Arial Unicode MS"/>
          <w:color w:val="000000"/>
          <w:sz w:val="24"/>
          <w:szCs w:val="24"/>
        </w:rPr>
        <w:t xml:space="preserve">среднего общего 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образования </w:t>
      </w:r>
      <w:r w:rsidR="00E0797B">
        <w:rPr>
          <w:sz w:val="24"/>
          <w:szCs w:val="24"/>
        </w:rPr>
        <w:t>МК</w:t>
      </w:r>
      <w:r w:rsidR="00E0797B" w:rsidRPr="00E31D4C">
        <w:rPr>
          <w:sz w:val="24"/>
          <w:szCs w:val="24"/>
        </w:rPr>
        <w:t xml:space="preserve">ОУ </w:t>
      </w:r>
      <w:r w:rsidR="00E0797B">
        <w:rPr>
          <w:sz w:val="24"/>
          <w:szCs w:val="24"/>
        </w:rPr>
        <w:t>«</w:t>
      </w:r>
      <w:proofErr w:type="spellStart"/>
      <w:r w:rsidR="00E0797B">
        <w:rPr>
          <w:sz w:val="24"/>
          <w:szCs w:val="24"/>
        </w:rPr>
        <w:t>Хлютская</w:t>
      </w:r>
      <w:proofErr w:type="spellEnd"/>
      <w:r w:rsidR="00E0797B">
        <w:rPr>
          <w:sz w:val="24"/>
          <w:szCs w:val="24"/>
        </w:rPr>
        <w:t xml:space="preserve"> СОШ» 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>разработана организацией</w:t>
      </w:r>
      <w:r w:rsidR="004B123B">
        <w:rPr>
          <w:rStyle w:val="Zag11"/>
          <w:rFonts w:eastAsia="@Arial Unicode MS"/>
          <w:color w:val="000000"/>
          <w:sz w:val="24"/>
          <w:szCs w:val="24"/>
        </w:rPr>
        <w:t>, осуществляющей образовательную деятельность</w:t>
      </w:r>
      <w:r w:rsidR="003203F0">
        <w:rPr>
          <w:rStyle w:val="Zag11"/>
          <w:rFonts w:eastAsia="@Arial Unicode MS"/>
          <w:color w:val="000000"/>
          <w:sz w:val="24"/>
          <w:szCs w:val="24"/>
        </w:rPr>
        <w:t>,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>образовательной организацией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, </w:t>
      </w:r>
      <w:r w:rsidRPr="0072440C">
        <w:rPr>
          <w:sz w:val="24"/>
          <w:szCs w:val="24"/>
        </w:rPr>
        <w:t>определяет содержание и орган</w:t>
      </w:r>
      <w:r w:rsidR="00055FC1">
        <w:rPr>
          <w:sz w:val="24"/>
          <w:szCs w:val="24"/>
        </w:rPr>
        <w:t>изацию образовательной деятельности</w:t>
      </w:r>
      <w:r w:rsidRPr="007244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среднего общего </w:t>
      </w:r>
      <w:r w:rsidRPr="0072440C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(базовый уровень)</w:t>
      </w:r>
      <w:r w:rsidRPr="0072440C">
        <w:rPr>
          <w:sz w:val="24"/>
          <w:szCs w:val="24"/>
        </w:rPr>
        <w:t xml:space="preserve">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</w:t>
      </w:r>
      <w:proofErr w:type="gramEnd"/>
      <w:r w:rsidRPr="0072440C">
        <w:rPr>
          <w:sz w:val="24"/>
          <w:szCs w:val="24"/>
        </w:rPr>
        <w:t xml:space="preserve">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614191" w:rsidRDefault="0072440C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72440C">
        <w:rPr>
          <w:sz w:val="24"/>
          <w:szCs w:val="24"/>
        </w:rPr>
        <w:t xml:space="preserve">        </w:t>
      </w:r>
    </w:p>
    <w:p w:rsidR="0072440C" w:rsidRPr="0072440C" w:rsidRDefault="00614191" w:rsidP="00041233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440C" w:rsidRPr="0072440C">
        <w:rPr>
          <w:sz w:val="24"/>
          <w:szCs w:val="24"/>
        </w:rPr>
        <w:t xml:space="preserve"> Основная образовательная программа среднего общего образования утверждена решением пед</w:t>
      </w:r>
      <w:r w:rsidR="005455F3">
        <w:rPr>
          <w:sz w:val="24"/>
          <w:szCs w:val="24"/>
        </w:rPr>
        <w:t>агогического с</w:t>
      </w:r>
      <w:r w:rsidR="00E0797B">
        <w:rPr>
          <w:sz w:val="24"/>
          <w:szCs w:val="24"/>
        </w:rPr>
        <w:t>овета (протокол №1 от 30.08.2019</w:t>
      </w:r>
      <w:r w:rsidR="0072440C" w:rsidRPr="0072440C">
        <w:rPr>
          <w:sz w:val="24"/>
          <w:szCs w:val="24"/>
        </w:rPr>
        <w:t xml:space="preserve"> года). </w:t>
      </w:r>
    </w:p>
    <w:p w:rsidR="0072440C" w:rsidRPr="0072440C" w:rsidRDefault="0072440C" w:rsidP="0072440C">
      <w:pPr>
        <w:pStyle w:val="a8"/>
        <w:jc w:val="both"/>
        <w:rPr>
          <w:rFonts w:eastAsia="Arial"/>
          <w:sz w:val="24"/>
          <w:szCs w:val="24"/>
        </w:rPr>
      </w:pPr>
    </w:p>
    <w:p w:rsidR="008D549F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72440C">
        <w:rPr>
          <w:rFonts w:eastAsia="Arial"/>
          <w:sz w:val="24"/>
          <w:szCs w:val="24"/>
        </w:rPr>
        <w:t xml:space="preserve">Настоящая образовательная программа </w:t>
      </w:r>
      <w:r w:rsidR="00E0797B">
        <w:rPr>
          <w:sz w:val="24"/>
          <w:szCs w:val="24"/>
        </w:rPr>
        <w:t>МК</w:t>
      </w:r>
      <w:r w:rsidR="00E0797B" w:rsidRPr="00E31D4C">
        <w:rPr>
          <w:sz w:val="24"/>
          <w:szCs w:val="24"/>
        </w:rPr>
        <w:t xml:space="preserve">ОУ </w:t>
      </w:r>
      <w:r w:rsidR="00E0797B">
        <w:rPr>
          <w:sz w:val="24"/>
          <w:szCs w:val="24"/>
        </w:rPr>
        <w:t>«</w:t>
      </w:r>
      <w:proofErr w:type="spellStart"/>
      <w:r w:rsidR="00E0797B">
        <w:rPr>
          <w:sz w:val="24"/>
          <w:szCs w:val="24"/>
        </w:rPr>
        <w:t>Хлютская</w:t>
      </w:r>
      <w:proofErr w:type="spellEnd"/>
      <w:r w:rsidR="00E0797B">
        <w:rPr>
          <w:sz w:val="24"/>
          <w:szCs w:val="24"/>
        </w:rPr>
        <w:t xml:space="preserve"> СОШ» </w:t>
      </w:r>
      <w:r w:rsidRPr="0072440C">
        <w:rPr>
          <w:rFonts w:eastAsia="Arial"/>
          <w:sz w:val="24"/>
          <w:szCs w:val="24"/>
        </w:rPr>
        <w:t xml:space="preserve">разработана </w:t>
      </w:r>
      <w:r w:rsidR="008D549F" w:rsidRPr="0072440C">
        <w:rPr>
          <w:rFonts w:eastAsia="Arial"/>
          <w:sz w:val="24"/>
          <w:szCs w:val="24"/>
        </w:rPr>
        <w:t>на основе:</w:t>
      </w:r>
    </w:p>
    <w:p w:rsidR="00A80996" w:rsidRPr="0072440C" w:rsidRDefault="00A80996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Федерального закона «Об образ</w:t>
      </w:r>
      <w:r>
        <w:rPr>
          <w:sz w:val="24"/>
          <w:szCs w:val="24"/>
        </w:rPr>
        <w:t>овании в Российской Федерации»;</w:t>
      </w: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Конвенции о правах ребенка;</w:t>
      </w: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Национальной образовательной и</w:t>
      </w:r>
      <w:r>
        <w:rPr>
          <w:sz w:val="24"/>
          <w:szCs w:val="24"/>
        </w:rPr>
        <w:t>нициативы «Наша новая школа»;</w:t>
      </w: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 xml:space="preserve">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(по </w:t>
      </w:r>
      <w:r>
        <w:rPr>
          <w:sz w:val="24"/>
          <w:szCs w:val="24"/>
        </w:rPr>
        <w:t>состоянию на 03.06.2011 г.);</w:t>
      </w: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</w:t>
      </w:r>
      <w:r>
        <w:rPr>
          <w:sz w:val="24"/>
          <w:szCs w:val="24"/>
        </w:rPr>
        <w:t>реднего общего образования»;</w:t>
      </w: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</w:t>
      </w:r>
      <w:r>
        <w:rPr>
          <w:sz w:val="24"/>
          <w:szCs w:val="24"/>
        </w:rPr>
        <w:t xml:space="preserve">щего образования, утверждённый </w:t>
      </w:r>
      <w:r w:rsidRPr="00041233">
        <w:rPr>
          <w:sz w:val="24"/>
          <w:szCs w:val="24"/>
        </w:rPr>
        <w:t xml:space="preserve">приказом </w:t>
      </w:r>
      <w:proofErr w:type="spellStart"/>
      <w:r w:rsidRPr="00041233">
        <w:rPr>
          <w:sz w:val="24"/>
          <w:szCs w:val="24"/>
        </w:rPr>
        <w:t>Минобрнауки</w:t>
      </w:r>
      <w:proofErr w:type="spellEnd"/>
      <w:r w:rsidRPr="00041233">
        <w:rPr>
          <w:sz w:val="24"/>
          <w:szCs w:val="24"/>
        </w:rPr>
        <w:t xml:space="preserve"> Р</w:t>
      </w:r>
      <w:r>
        <w:rPr>
          <w:sz w:val="24"/>
          <w:szCs w:val="24"/>
        </w:rPr>
        <w:t>оссии от 30.08.2013 № 1015;</w:t>
      </w:r>
    </w:p>
    <w:p w:rsidR="00041233" w:rsidRDefault="00041233" w:rsidP="00F72709">
      <w:pPr>
        <w:pStyle w:val="a8"/>
        <w:numPr>
          <w:ilvl w:val="0"/>
          <w:numId w:val="118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 xml:space="preserve">Постановление Главного государственного санитарного врача Российской Федерации 29.12.2010 № 189 «Об утверждении </w:t>
      </w:r>
      <w:proofErr w:type="spellStart"/>
      <w:r w:rsidRPr="00041233">
        <w:rPr>
          <w:sz w:val="24"/>
          <w:szCs w:val="24"/>
        </w:rPr>
        <w:t>СанПиН</w:t>
      </w:r>
      <w:proofErr w:type="spellEnd"/>
      <w:r w:rsidRPr="00041233">
        <w:rPr>
          <w:sz w:val="24"/>
          <w:szCs w:val="24"/>
        </w:rPr>
        <w:t xml:space="preserve"> 2.4.2.2821-10 «</w:t>
      </w:r>
      <w:proofErr w:type="spellStart"/>
      <w:r w:rsidRPr="00041233">
        <w:rPr>
          <w:sz w:val="24"/>
          <w:szCs w:val="24"/>
        </w:rPr>
        <w:t>Санитарноэпидемиологические</w:t>
      </w:r>
      <w:proofErr w:type="spellEnd"/>
      <w:r w:rsidRPr="00041233">
        <w:rPr>
          <w:sz w:val="24"/>
          <w:szCs w:val="24"/>
        </w:rPr>
        <w:t xml:space="preserve"> требования к условиям и организации обучения в общеобразовательных учреждениях» (</w:t>
      </w:r>
      <w:r>
        <w:rPr>
          <w:sz w:val="24"/>
          <w:szCs w:val="24"/>
        </w:rPr>
        <w:t>с изменениями на 29.06.2011);</w:t>
      </w:r>
    </w:p>
    <w:p w:rsidR="008D549F" w:rsidRPr="00041233" w:rsidRDefault="00E0797B" w:rsidP="00F72709">
      <w:pPr>
        <w:pStyle w:val="a8"/>
        <w:numPr>
          <w:ilvl w:val="0"/>
          <w:numId w:val="118"/>
        </w:numPr>
        <w:spacing w:line="276" w:lineRule="auto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МК</w:t>
      </w:r>
      <w:r w:rsidRPr="00E31D4C">
        <w:rPr>
          <w:sz w:val="24"/>
          <w:szCs w:val="24"/>
        </w:rPr>
        <w:t xml:space="preserve">ОУ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Хлютская</w:t>
      </w:r>
      <w:proofErr w:type="spellEnd"/>
      <w:r>
        <w:rPr>
          <w:sz w:val="24"/>
          <w:szCs w:val="24"/>
        </w:rPr>
        <w:t xml:space="preserve"> СОШ»</w:t>
      </w:r>
      <w:r w:rsidR="00041233">
        <w:rPr>
          <w:sz w:val="24"/>
          <w:szCs w:val="24"/>
        </w:rPr>
        <w:t>.</w:t>
      </w:r>
    </w:p>
    <w:p w:rsidR="00041233" w:rsidRPr="0072440C" w:rsidRDefault="00041233" w:rsidP="00041233">
      <w:pPr>
        <w:pStyle w:val="a8"/>
        <w:spacing w:line="276" w:lineRule="auto"/>
        <w:ind w:left="720"/>
        <w:jc w:val="both"/>
        <w:rPr>
          <w:rFonts w:eastAsia="Arial"/>
          <w:sz w:val="24"/>
          <w:szCs w:val="24"/>
        </w:rPr>
      </w:pPr>
    </w:p>
    <w:p w:rsidR="00FC2880" w:rsidRDefault="00FC2880" w:rsidP="00FC2880">
      <w:pPr>
        <w:overflowPunct w:val="0"/>
        <w:ind w:firstLine="4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Образовательна</w:t>
      </w:r>
      <w:r w:rsidR="005B02E7">
        <w:rPr>
          <w:rFonts w:ascii="Times New Roman" w:eastAsia="Arial" w:hAnsi="Times New Roman" w:cs="Times New Roman"/>
          <w:sz w:val="24"/>
          <w:szCs w:val="24"/>
        </w:rPr>
        <w:t xml:space="preserve">я программа </w:t>
      </w:r>
      <w:r w:rsidRPr="00A23A59">
        <w:rPr>
          <w:rFonts w:ascii="Times New Roman" w:eastAsia="Arial" w:hAnsi="Times New Roman" w:cs="Times New Roman"/>
          <w:sz w:val="24"/>
          <w:szCs w:val="24"/>
        </w:rPr>
        <w:t>среднего общего образования разработана с учётом требований государственн</w:t>
      </w:r>
      <w:r w:rsidR="00CA6F15">
        <w:rPr>
          <w:rFonts w:ascii="Times New Roman" w:eastAsia="Arial" w:hAnsi="Times New Roman" w:cs="Times New Roman"/>
          <w:sz w:val="24"/>
          <w:szCs w:val="24"/>
        </w:rPr>
        <w:t>ого образовательного стандарта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; определяет цели, задачи, </w:t>
      </w: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>планируемые результаты, содержание и орган</w:t>
      </w:r>
      <w:r w:rsidR="00055FC1">
        <w:rPr>
          <w:rFonts w:ascii="Times New Roman" w:eastAsia="Arial" w:hAnsi="Times New Roman" w:cs="Times New Roman"/>
          <w:sz w:val="24"/>
          <w:szCs w:val="24"/>
        </w:rPr>
        <w:t>изацию образовательной деятельности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5674">
        <w:rPr>
          <w:rFonts w:ascii="Times New Roman" w:eastAsia="Arial" w:hAnsi="Times New Roman" w:cs="Times New Roman"/>
          <w:sz w:val="24"/>
          <w:szCs w:val="24"/>
        </w:rPr>
        <w:t>среднего общего образования.</w:t>
      </w:r>
    </w:p>
    <w:p w:rsidR="00CA6F15" w:rsidRPr="00CA6F15" w:rsidRDefault="00CA6F15" w:rsidP="00CA6F15">
      <w:pPr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="007278E9" w:rsidRPr="007278E9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278E9" w:rsidRPr="007278E9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7278E9" w:rsidRPr="007278E9">
        <w:rPr>
          <w:rFonts w:ascii="Times New Roman" w:hAnsi="Times New Roman" w:cs="Times New Roman"/>
          <w:sz w:val="24"/>
          <w:szCs w:val="24"/>
        </w:rPr>
        <w:t xml:space="preserve"> СОШ»</w:t>
      </w:r>
      <w:r w:rsidR="007278E9">
        <w:rPr>
          <w:sz w:val="24"/>
          <w:szCs w:val="24"/>
        </w:rPr>
        <w:t xml:space="preserve"> </w:t>
      </w:r>
      <w:proofErr w:type="gramStart"/>
      <w:r w:rsidRPr="00CA6F15">
        <w:rPr>
          <w:rFonts w:ascii="Times New Roman" w:hAnsi="Times New Roman" w:cs="Times New Roman"/>
          <w:sz w:val="24"/>
          <w:szCs w:val="24"/>
        </w:rPr>
        <w:t>ориентирована</w:t>
      </w:r>
      <w:proofErr w:type="gramEnd"/>
      <w:r w:rsidRPr="00CA6F15">
        <w:rPr>
          <w:rFonts w:ascii="Times New Roman" w:hAnsi="Times New Roman" w:cs="Times New Roman"/>
          <w:sz w:val="24"/>
          <w:szCs w:val="24"/>
        </w:rPr>
        <w:t xml:space="preserve"> на обучение, воспитание и развитие всех и каждого </w:t>
      </w:r>
      <w:r w:rsidR="00305674">
        <w:rPr>
          <w:rFonts w:ascii="Times New Roman" w:hAnsi="Times New Roman" w:cs="Times New Roman"/>
          <w:sz w:val="24"/>
          <w:szCs w:val="24"/>
        </w:rPr>
        <w:t>об</w:t>
      </w:r>
      <w:r w:rsidRPr="00CA6F15">
        <w:rPr>
          <w:rFonts w:ascii="Times New Roman" w:hAnsi="Times New Roman" w:cs="Times New Roman"/>
          <w:sz w:val="24"/>
          <w:szCs w:val="24"/>
        </w:rPr>
        <w:t>уча</w:t>
      </w:r>
      <w:r w:rsidR="00305674">
        <w:rPr>
          <w:rFonts w:ascii="Times New Roman" w:hAnsi="Times New Roman" w:cs="Times New Roman"/>
          <w:sz w:val="24"/>
          <w:szCs w:val="24"/>
        </w:rPr>
        <w:t>ю</w:t>
      </w:r>
      <w:r w:rsidRPr="00CA6F15">
        <w:rPr>
          <w:rFonts w:ascii="Times New Roman" w:hAnsi="Times New Roman" w:cs="Times New Roman"/>
          <w:sz w:val="24"/>
          <w:szCs w:val="24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CA6F15" w:rsidRDefault="00CA6F15" w:rsidP="00CA6F15">
      <w:pPr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Pr="00CA6F15">
        <w:rPr>
          <w:rFonts w:ascii="Times New Roman" w:hAnsi="Times New Roman" w:cs="Times New Roman"/>
          <w:sz w:val="24"/>
          <w:szCs w:val="24"/>
        </w:rPr>
        <w:t xml:space="preserve">В соответствии с этим образовательная программа школы построена на принципах </w:t>
      </w:r>
      <w:proofErr w:type="spellStart"/>
      <w:r w:rsidRPr="00CA6F15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CA6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6F15">
        <w:rPr>
          <w:rFonts w:ascii="Times New Roman" w:hAnsi="Times New Roman" w:cs="Times New Roman"/>
          <w:sz w:val="24"/>
          <w:szCs w:val="24"/>
        </w:rPr>
        <w:t>гуманитаризации</w:t>
      </w:r>
      <w:proofErr w:type="spellEnd"/>
      <w:r w:rsidRPr="00CA6F15">
        <w:rPr>
          <w:rFonts w:ascii="Times New Roman" w:hAnsi="Times New Roman" w:cs="Times New Roman"/>
          <w:sz w:val="24"/>
          <w:szCs w:val="24"/>
        </w:rPr>
        <w:t>, дифференциации обучения и воспитания школьников, учитывающих потребности обучаемых, их родителей и социума.</w:t>
      </w:r>
    </w:p>
    <w:p w:rsidR="00FC2880" w:rsidRPr="00A23A59" w:rsidRDefault="00CA6F15" w:rsidP="007278E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ООП </w:t>
      </w:r>
      <w:proofErr w:type="gramStart"/>
      <w:r w:rsidR="00FC2880" w:rsidRPr="00A23A59">
        <w:rPr>
          <w:rFonts w:ascii="Times New Roman" w:eastAsia="Arial" w:hAnsi="Times New Roman" w:cs="Times New Roman"/>
          <w:sz w:val="24"/>
          <w:szCs w:val="24"/>
        </w:rPr>
        <w:t>разработана</w:t>
      </w:r>
      <w:proofErr w:type="gramEnd"/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с учётом типа и </w:t>
      </w:r>
      <w:r w:rsidR="00A91123">
        <w:rPr>
          <w:rFonts w:ascii="Times New Roman" w:eastAsia="Arial" w:hAnsi="Times New Roman" w:cs="Times New Roman"/>
          <w:sz w:val="24"/>
          <w:szCs w:val="24"/>
        </w:rPr>
        <w:t>вида образовательной организации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образовательных потребностей и запр</w:t>
      </w:r>
      <w:r w:rsidR="003203F0">
        <w:rPr>
          <w:rFonts w:ascii="Times New Roman" w:eastAsia="Arial" w:hAnsi="Times New Roman" w:cs="Times New Roman"/>
          <w:sz w:val="24"/>
          <w:szCs w:val="24"/>
        </w:rPr>
        <w:t>осов участников образовательных отношений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; </w:t>
      </w:r>
      <w:proofErr w:type="gramStart"/>
      <w:r w:rsidR="00FC2880" w:rsidRPr="00A23A59">
        <w:rPr>
          <w:rFonts w:ascii="Times New Roman" w:eastAsia="Arial" w:hAnsi="Times New Roman" w:cs="Times New Roman"/>
          <w:sz w:val="24"/>
          <w:szCs w:val="24"/>
        </w:rPr>
        <w:t>с учётом целевой, содержательн</w:t>
      </w:r>
      <w:r>
        <w:rPr>
          <w:rFonts w:ascii="Times New Roman" w:eastAsia="Arial" w:hAnsi="Times New Roman" w:cs="Times New Roman"/>
          <w:sz w:val="24"/>
          <w:szCs w:val="24"/>
        </w:rPr>
        <w:t>ой и организационной преемствен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ности с образовательной программой нач</w:t>
      </w:r>
      <w:r>
        <w:rPr>
          <w:rFonts w:ascii="Times New Roman" w:eastAsia="Arial" w:hAnsi="Times New Roman" w:cs="Times New Roman"/>
          <w:sz w:val="24"/>
          <w:szCs w:val="24"/>
        </w:rPr>
        <w:t xml:space="preserve">ального общего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A55401">
        <w:rPr>
          <w:rFonts w:ascii="Times New Roman" w:eastAsia="Arial" w:hAnsi="Times New Roman" w:cs="Times New Roman"/>
          <w:sz w:val="24"/>
          <w:szCs w:val="24"/>
        </w:rPr>
        <w:t xml:space="preserve">основного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общего </w:t>
      </w:r>
      <w:r>
        <w:rPr>
          <w:rFonts w:ascii="Times New Roman" w:eastAsia="Arial" w:hAnsi="Times New Roman" w:cs="Times New Roman"/>
          <w:sz w:val="24"/>
          <w:szCs w:val="24"/>
        </w:rPr>
        <w:t>образования, про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граммой развития </w:t>
      </w:r>
      <w:r w:rsidR="007278E9" w:rsidRPr="007278E9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278E9" w:rsidRPr="007278E9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7278E9" w:rsidRPr="007278E9">
        <w:rPr>
          <w:rFonts w:ascii="Times New Roman" w:hAnsi="Times New Roman" w:cs="Times New Roman"/>
          <w:sz w:val="24"/>
          <w:szCs w:val="24"/>
        </w:rPr>
        <w:t xml:space="preserve"> СОШ»</w:t>
      </w:r>
      <w:r w:rsidR="007278E9">
        <w:rPr>
          <w:sz w:val="24"/>
          <w:szCs w:val="24"/>
        </w:rPr>
        <w:t xml:space="preserve"> 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Назначение данной программы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в том,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чтобы создать такую психологически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  <w:proofErr w:type="gramEnd"/>
    </w:p>
    <w:p w:rsidR="00FC2880" w:rsidRPr="00A23A59" w:rsidRDefault="001730D4" w:rsidP="00FC2880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Образовательная программа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это образовательный путь,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при прохождении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которого школа должна выйти на желаемый уровень образования в</w:t>
      </w:r>
      <w:r w:rsidR="00FC2880" w:rsidRPr="00A23A59">
        <w:rPr>
          <w:rFonts w:ascii="Times New Roman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соответствии со статусом школы, государственными стандартами и гарантированными программами.</w:t>
      </w:r>
    </w:p>
    <w:p w:rsidR="00FC2880" w:rsidRPr="00A23A59" w:rsidRDefault="001730D4" w:rsidP="00FC2880">
      <w:pPr>
        <w:overflowPunct w:val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Образовательная программа призвана обеспечи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ть такую модель организации, осуществляющей образовательную деятельность,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которая:</w:t>
      </w:r>
    </w:p>
    <w:p w:rsidR="00FC2880" w:rsidRPr="00A23A59" w:rsidRDefault="00FC2880" w:rsidP="00755D7A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обеспечивала бы гибкое удовлетвор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ение образовательных запросов и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потребность обучающихся и их родителей; </w:t>
      </w:r>
    </w:p>
    <w:p w:rsidR="00FC2880" w:rsidRPr="00A23A59" w:rsidRDefault="00FC2880" w:rsidP="00755D7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обеспечила бы высокий уровень  базового образования;</w:t>
      </w:r>
    </w:p>
    <w:p w:rsidR="001730D4" w:rsidRDefault="00FC2880" w:rsidP="003203F0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создавала бы условия д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ля развития личности школьника,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самостоятельного осознанного выбора профиля обучения и сознательного выбора дальнейшего жизненного пути. </w:t>
      </w:r>
    </w:p>
    <w:p w:rsidR="003203F0" w:rsidRPr="003203F0" w:rsidRDefault="003203F0" w:rsidP="003203F0">
      <w:pPr>
        <w:widowControl w:val="0"/>
        <w:suppressAutoHyphens/>
        <w:overflowPunct w:val="0"/>
        <w:autoSpaceDE w:val="0"/>
        <w:spacing w:after="0"/>
        <w:ind w:left="1080" w:right="9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2880" w:rsidRPr="00510B0C" w:rsidRDefault="00FC2880" w:rsidP="00FC2880">
      <w:pPr>
        <w:overflowPunct w:val="0"/>
        <w:ind w:right="20" w:firstLine="421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Образовательная программа школы адресована всем </w:t>
      </w:r>
      <w:r w:rsidR="003203F0">
        <w:rPr>
          <w:rFonts w:ascii="Times New Roman" w:eastAsia="Arial" w:hAnsi="Times New Roman" w:cs="Times New Roman"/>
          <w:sz w:val="24"/>
          <w:szCs w:val="24"/>
          <w:u w:val="single"/>
        </w:rPr>
        <w:t>участникам образовательных отношений</w:t>
      </w: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и партнёрам школы: </w:t>
      </w:r>
    </w:p>
    <w:p w:rsidR="00FC2880" w:rsidRPr="00A23A59" w:rsidRDefault="00FC2880" w:rsidP="00FC2880">
      <w:pPr>
        <w:overflowPunct w:val="0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администрации </w:t>
      </w:r>
      <w:r w:rsidR="007278E9" w:rsidRPr="007278E9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278E9" w:rsidRPr="007278E9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7278E9" w:rsidRPr="007278E9">
        <w:rPr>
          <w:rFonts w:ascii="Times New Roman" w:hAnsi="Times New Roman" w:cs="Times New Roman"/>
          <w:sz w:val="24"/>
          <w:szCs w:val="24"/>
        </w:rPr>
        <w:t xml:space="preserve"> СОШ»</w:t>
      </w:r>
      <w:r w:rsidR="007278E9">
        <w:rPr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(</w:t>
      </w:r>
      <w:r w:rsidR="003203F0">
        <w:rPr>
          <w:rFonts w:ascii="Times New Roman" w:eastAsia="Arial" w:hAnsi="Times New Roman" w:cs="Times New Roman"/>
          <w:sz w:val="24"/>
          <w:szCs w:val="24"/>
        </w:rPr>
        <w:t>для реализации путей развития ОО</w:t>
      </w:r>
      <w:r w:rsidRPr="00A23A59">
        <w:rPr>
          <w:rFonts w:ascii="Times New Roman" w:eastAsia="Arial" w:hAnsi="Times New Roman" w:cs="Times New Roman"/>
          <w:sz w:val="24"/>
          <w:szCs w:val="24"/>
        </w:rPr>
        <w:t>),</w:t>
      </w: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</w:p>
    <w:p w:rsidR="00FC2880" w:rsidRPr="00A23A59" w:rsidRDefault="00FC2880" w:rsidP="00FC2880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педагогическому коллективу (для ра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зработки и составления рабочих </w:t>
      </w:r>
      <w:r w:rsidRPr="00A23A59">
        <w:rPr>
          <w:rFonts w:ascii="Times New Roman" w:eastAsia="Arial" w:hAnsi="Times New Roman" w:cs="Times New Roman"/>
          <w:sz w:val="24"/>
          <w:szCs w:val="24"/>
        </w:rPr>
        <w:t>программ</w:t>
      </w:r>
      <w:r w:rsidR="001730D4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A23A59" w:rsidRDefault="00FC2880" w:rsidP="001730D4">
      <w:pPr>
        <w:overflowPunct w:val="0"/>
        <w:ind w:left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родителям </w:t>
      </w:r>
      <w:r w:rsidR="001730D4">
        <w:rPr>
          <w:rFonts w:ascii="Times New Roman" w:eastAsia="Arial" w:hAnsi="Times New Roman" w:cs="Times New Roman"/>
          <w:sz w:val="24"/>
          <w:szCs w:val="24"/>
        </w:rPr>
        <w:t>об</w:t>
      </w:r>
      <w:r w:rsidRPr="00A23A59">
        <w:rPr>
          <w:rFonts w:ascii="Times New Roman" w:eastAsia="Arial" w:hAnsi="Times New Roman" w:cs="Times New Roman"/>
          <w:sz w:val="24"/>
          <w:szCs w:val="24"/>
        </w:rPr>
        <w:t>уча</w:t>
      </w:r>
      <w:r w:rsidR="001730D4">
        <w:rPr>
          <w:rFonts w:ascii="Times New Roman" w:eastAsia="Arial" w:hAnsi="Times New Roman" w:cs="Times New Roman"/>
          <w:sz w:val="24"/>
          <w:szCs w:val="24"/>
        </w:rPr>
        <w:t>ю</w:t>
      </w:r>
      <w:r w:rsidRPr="00A23A59">
        <w:rPr>
          <w:rFonts w:ascii="Times New Roman" w:eastAsia="Arial" w:hAnsi="Times New Roman" w:cs="Times New Roman"/>
          <w:sz w:val="24"/>
          <w:szCs w:val="24"/>
        </w:rPr>
        <w:t>щихся (для удовлетворения информационных запросов родителей о содержании образования, пут</w:t>
      </w:r>
      <w:r w:rsidR="001730D4">
        <w:rPr>
          <w:rFonts w:ascii="Times New Roman" w:eastAsia="Arial" w:hAnsi="Times New Roman" w:cs="Times New Roman"/>
          <w:sz w:val="24"/>
          <w:szCs w:val="24"/>
        </w:rPr>
        <w:t>ях реализации целей общего обра</w:t>
      </w:r>
      <w:r w:rsidRPr="00A23A59">
        <w:rPr>
          <w:rFonts w:ascii="Times New Roman" w:eastAsia="Arial" w:hAnsi="Times New Roman" w:cs="Times New Roman"/>
          <w:sz w:val="24"/>
          <w:szCs w:val="24"/>
        </w:rPr>
        <w:t>зования, соответствующих особенностям и возможностям школы, о задачах школы по повышению качества образовани</w:t>
      </w:r>
      <w:r w:rsidR="001730D4">
        <w:rPr>
          <w:rFonts w:ascii="Times New Roman" w:eastAsia="Arial" w:hAnsi="Times New Roman" w:cs="Times New Roman"/>
          <w:sz w:val="24"/>
          <w:szCs w:val="24"/>
        </w:rPr>
        <w:t>я; для развития продуктивных от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ношений между школой и родителями), </w:t>
      </w:r>
    </w:p>
    <w:p w:rsidR="00FC2880" w:rsidRPr="00A23A59" w:rsidRDefault="00FC2880" w:rsidP="00FC2880">
      <w:pPr>
        <w:tabs>
          <w:tab w:val="left" w:pos="1867"/>
        </w:tabs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</w:t>
      </w:r>
      <w:proofErr w:type="gramStart"/>
      <w:r w:rsidR="001730D4">
        <w:rPr>
          <w:rFonts w:ascii="Times New Roman" w:eastAsia="Arial" w:hAnsi="Times New Roman" w:cs="Times New Roman"/>
          <w:sz w:val="24"/>
          <w:szCs w:val="24"/>
        </w:rPr>
        <w:t>обучающимся</w:t>
      </w:r>
      <w:proofErr w:type="gramEnd"/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старшей школы (для у</w:t>
      </w:r>
      <w:r w:rsidR="001730D4">
        <w:rPr>
          <w:rFonts w:ascii="Times New Roman" w:eastAsia="Arial" w:hAnsi="Times New Roman" w:cs="Times New Roman"/>
          <w:sz w:val="24"/>
          <w:szCs w:val="24"/>
        </w:rPr>
        <w:t>довлетворения информационных за</w:t>
      </w:r>
      <w:r w:rsidR="00041233">
        <w:rPr>
          <w:rFonts w:ascii="Times New Roman" w:eastAsia="Arial" w:hAnsi="Times New Roman" w:cs="Times New Roman"/>
          <w:sz w:val="24"/>
          <w:szCs w:val="24"/>
        </w:rPr>
        <w:t>просов).</w:t>
      </w:r>
    </w:p>
    <w:p w:rsidR="00FC2880" w:rsidRPr="00A23A59" w:rsidRDefault="00A80996" w:rsidP="00FC2880">
      <w:pPr>
        <w:overflowPunct w:val="0"/>
        <w:ind w:right="20" w:firstLine="49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Образовательная программа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278E9" w:rsidRPr="007278E9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278E9" w:rsidRPr="007278E9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7278E9" w:rsidRPr="007278E9">
        <w:rPr>
          <w:rFonts w:ascii="Times New Roman" w:hAnsi="Times New Roman" w:cs="Times New Roman"/>
          <w:sz w:val="24"/>
          <w:szCs w:val="24"/>
        </w:rPr>
        <w:t xml:space="preserve"> СОШ»</w:t>
      </w:r>
      <w:r w:rsidR="007278E9">
        <w:rPr>
          <w:sz w:val="24"/>
          <w:szCs w:val="24"/>
        </w:rPr>
        <w:t xml:space="preserve"> </w:t>
      </w:r>
      <w:r w:rsidR="007278E9">
        <w:rPr>
          <w:rFonts w:ascii="Times New Roman" w:eastAsia="Arial" w:hAnsi="Times New Roman" w:cs="Times New Roman"/>
          <w:sz w:val="24"/>
          <w:szCs w:val="24"/>
        </w:rPr>
        <w:t>с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="007278E9">
        <w:rPr>
          <w:rFonts w:ascii="Times New Roman" w:eastAsia="Arial" w:hAnsi="Times New Roman" w:cs="Times New Roman"/>
          <w:sz w:val="24"/>
          <w:szCs w:val="24"/>
        </w:rPr>
        <w:t>Хлют</w:t>
      </w:r>
      <w:proofErr w:type="spellEnd"/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278E9">
        <w:rPr>
          <w:rFonts w:ascii="Times New Roman" w:eastAsia="Arial" w:hAnsi="Times New Roman" w:cs="Times New Roman"/>
          <w:sz w:val="24"/>
          <w:szCs w:val="24"/>
        </w:rPr>
        <w:t>Рутульского</w:t>
      </w:r>
      <w:proofErr w:type="spellEnd"/>
      <w:r w:rsidR="001730D4">
        <w:rPr>
          <w:rFonts w:ascii="Times New Roman" w:eastAsia="Arial" w:hAnsi="Times New Roman" w:cs="Times New Roman"/>
          <w:sz w:val="24"/>
          <w:szCs w:val="24"/>
        </w:rPr>
        <w:t xml:space="preserve"> района </w:t>
      </w:r>
      <w:r w:rsidR="007278E9">
        <w:rPr>
          <w:rFonts w:ascii="Times New Roman" w:eastAsia="Arial" w:hAnsi="Times New Roman" w:cs="Times New Roman"/>
          <w:sz w:val="24"/>
          <w:szCs w:val="24"/>
        </w:rPr>
        <w:t>Республики Дагестан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соответствует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основным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принципам государственной политики РФ в области образования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изложенным в Законе Российской Федерации «Об образовании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в Российской Федерации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»: </w:t>
      </w:r>
    </w:p>
    <w:p w:rsidR="00FC2880" w:rsidRPr="00A23A59" w:rsidRDefault="00FC2880" w:rsidP="00FC2880">
      <w:pPr>
        <w:tabs>
          <w:tab w:val="left" w:pos="3447"/>
        </w:tabs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1)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4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2)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единство федерального, культурного и образовательного пространст</w:t>
      </w:r>
      <w:r w:rsidR="001730D4">
        <w:rPr>
          <w:rFonts w:ascii="Times New Roman" w:eastAsia="Arial" w:hAnsi="Times New Roman" w:cs="Times New Roman"/>
          <w:sz w:val="24"/>
          <w:szCs w:val="24"/>
        </w:rPr>
        <w:t>ва. Защита и развитие системы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3)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>
        <w:rPr>
          <w:rFonts w:ascii="Times New Roman" w:eastAsia="Arial" w:hAnsi="Times New Roman" w:cs="Times New Roman"/>
          <w:sz w:val="24"/>
          <w:szCs w:val="24"/>
        </w:rPr>
        <w:t>.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C2880" w:rsidRPr="00A23A59" w:rsidRDefault="00A80996" w:rsidP="00A80996">
      <w:p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Образовательная программа </w:t>
      </w:r>
      <w:r w:rsidR="007278E9" w:rsidRPr="007278E9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278E9" w:rsidRPr="007278E9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7278E9" w:rsidRPr="007278E9">
        <w:rPr>
          <w:rFonts w:ascii="Times New Roman" w:hAnsi="Times New Roman" w:cs="Times New Roman"/>
          <w:sz w:val="24"/>
          <w:szCs w:val="24"/>
        </w:rPr>
        <w:t xml:space="preserve"> СОШ»</w:t>
      </w:r>
      <w:r w:rsidR="007278E9">
        <w:rPr>
          <w:sz w:val="24"/>
          <w:szCs w:val="24"/>
        </w:rPr>
        <w:t xml:space="preserve"> </w:t>
      </w:r>
      <w:r w:rsidR="007278E9">
        <w:rPr>
          <w:rFonts w:ascii="Times New Roman" w:eastAsia="Arial" w:hAnsi="Times New Roman" w:cs="Times New Roman"/>
          <w:sz w:val="24"/>
          <w:szCs w:val="24"/>
        </w:rPr>
        <w:t xml:space="preserve">с. </w:t>
      </w:r>
      <w:proofErr w:type="spellStart"/>
      <w:r w:rsidR="007278E9">
        <w:rPr>
          <w:rFonts w:ascii="Times New Roman" w:eastAsia="Arial" w:hAnsi="Times New Roman" w:cs="Times New Roman"/>
          <w:sz w:val="24"/>
          <w:szCs w:val="24"/>
        </w:rPr>
        <w:t>Хлют</w:t>
      </w:r>
      <w:proofErr w:type="spellEnd"/>
      <w:r w:rsidR="007278E9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278E9">
        <w:rPr>
          <w:rFonts w:ascii="Times New Roman" w:eastAsia="Arial" w:hAnsi="Times New Roman" w:cs="Times New Roman"/>
          <w:sz w:val="24"/>
          <w:szCs w:val="24"/>
        </w:rPr>
        <w:t>Рутульского</w:t>
      </w:r>
      <w:proofErr w:type="spellEnd"/>
      <w:r w:rsidR="007278E9">
        <w:rPr>
          <w:rFonts w:ascii="Times New Roman" w:eastAsia="Arial" w:hAnsi="Times New Roman" w:cs="Times New Roman"/>
          <w:sz w:val="24"/>
          <w:szCs w:val="24"/>
        </w:rPr>
        <w:t xml:space="preserve"> района Республики Дагестан 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предназначена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удовлетворять потребность</w:t>
      </w:r>
    </w:p>
    <w:p w:rsidR="00FC2880" w:rsidRPr="004D2D3C" w:rsidRDefault="001730D4" w:rsidP="004D2D3C">
      <w:pPr>
        <w:pStyle w:val="a3"/>
        <w:numPr>
          <w:ilvl w:val="0"/>
          <w:numId w:val="7"/>
        </w:num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об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>уча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ю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щихся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обеспечении обязательного мини</w:t>
      </w:r>
      <w:r w:rsidR="001730D4">
        <w:rPr>
          <w:rFonts w:ascii="Times New Roman" w:eastAsia="Arial" w:hAnsi="Times New Roman" w:cs="Times New Roman"/>
          <w:sz w:val="24"/>
          <w:szCs w:val="24"/>
        </w:rPr>
        <w:t>мума усвоения содержания образо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вания и максимального для каждого обучающегося уровня успешности;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обеспечении оптимального уровня образованности, который характеризуется способностью решать задачи в различных сферах жизнедеятельности, опираясь на освоенный социальный опыт;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развитии необходимых знаний и умений;</w:t>
      </w:r>
    </w:p>
    <w:p w:rsidR="00512BE5" w:rsidRPr="00512BE5" w:rsidRDefault="00FC2880" w:rsidP="00512BE5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реализации образовательных программ, обеспечивающих ориентацию личности на сохранение и воспроизводство достижений </w:t>
      </w:r>
      <w:proofErr w:type="gramStart"/>
      <w:r w:rsidRPr="00A23A59">
        <w:rPr>
          <w:rFonts w:ascii="Times New Roman" w:eastAsia="Arial" w:hAnsi="Times New Roman" w:cs="Times New Roman"/>
          <w:sz w:val="24"/>
          <w:szCs w:val="24"/>
        </w:rPr>
        <w:t>культуры</w:t>
      </w:r>
      <w:proofErr w:type="gram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и воспитание молодого поколения специалистов, способных решать новые прикладные задачи; </w:t>
      </w:r>
    </w:p>
    <w:p w:rsidR="00FC2880" w:rsidRPr="00A23A59" w:rsidRDefault="00FC2880" w:rsidP="00FC2880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FC2880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1" w:lineRule="exact"/>
        <w:ind w:left="18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общества и государства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2)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средних и высших учебных заведений </w:t>
      </w:r>
      <w:r w:rsidR="007278E9">
        <w:rPr>
          <w:rFonts w:ascii="Times New Roman" w:eastAsia="Arial" w:hAnsi="Times New Roman" w:cs="Times New Roman"/>
          <w:b/>
          <w:bCs/>
          <w:sz w:val="24"/>
          <w:szCs w:val="24"/>
        </w:rPr>
        <w:t>Республики Дагестан</w:t>
      </w:r>
      <w:r w:rsidR="0069755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и других регионов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притоке молодежи, ориентированной на освоение программ профессионального обучения и общекультурного развития;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3)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рынка труда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– в притоке новых ресурсов; </w:t>
      </w:r>
    </w:p>
    <w:p w:rsidR="00FC2880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 xml:space="preserve"> 4)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выпуск</w:t>
      </w:r>
      <w:r w:rsidR="004D2D3C">
        <w:rPr>
          <w:rFonts w:ascii="Times New Roman" w:eastAsia="Arial" w:hAnsi="Times New Roman" w:cs="Times New Roman"/>
          <w:b/>
          <w:bCs/>
          <w:sz w:val="24"/>
          <w:szCs w:val="24"/>
        </w:rPr>
        <w:t>ника образовательной организации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в социальной успешности. </w:t>
      </w:r>
    </w:p>
    <w:p w:rsidR="009E0A71" w:rsidRDefault="00510B0C" w:rsidP="009E0A71">
      <w:pPr>
        <w:pStyle w:val="a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0A71" w:rsidRPr="009E0A71">
        <w:rPr>
          <w:sz w:val="24"/>
          <w:szCs w:val="24"/>
        </w:rPr>
        <w:t xml:space="preserve">Образовательная программа </w:t>
      </w:r>
      <w:r w:rsidR="009E0A71">
        <w:rPr>
          <w:sz w:val="24"/>
          <w:szCs w:val="24"/>
        </w:rPr>
        <w:t xml:space="preserve">основного </w:t>
      </w:r>
      <w:r w:rsidR="00A80996">
        <w:rPr>
          <w:sz w:val="24"/>
          <w:szCs w:val="24"/>
        </w:rPr>
        <w:t xml:space="preserve">общего </w:t>
      </w:r>
      <w:r w:rsidR="009E0A71">
        <w:rPr>
          <w:sz w:val="24"/>
          <w:szCs w:val="24"/>
        </w:rPr>
        <w:t>и среднего общего</w:t>
      </w:r>
      <w:r w:rsidR="00041233">
        <w:rPr>
          <w:sz w:val="24"/>
          <w:szCs w:val="24"/>
        </w:rPr>
        <w:t xml:space="preserve"> образования адресована детям 16</w:t>
      </w:r>
      <w:r w:rsidR="009E0A71">
        <w:rPr>
          <w:sz w:val="24"/>
          <w:szCs w:val="24"/>
        </w:rPr>
        <w:t>-18</w:t>
      </w:r>
      <w:r w:rsidR="009E0A71" w:rsidRPr="009E0A71">
        <w:rPr>
          <w:sz w:val="24"/>
          <w:szCs w:val="24"/>
        </w:rPr>
        <w:t xml:space="preserve"> лет, поэтому </w:t>
      </w:r>
      <w:r w:rsidR="009E0A71">
        <w:rPr>
          <w:sz w:val="24"/>
          <w:szCs w:val="24"/>
        </w:rPr>
        <w:t xml:space="preserve">данная </w:t>
      </w:r>
      <w:r w:rsidR="009E0A71" w:rsidRPr="009E0A71">
        <w:rPr>
          <w:sz w:val="24"/>
          <w:szCs w:val="24"/>
        </w:rPr>
        <w:t xml:space="preserve">программа </w:t>
      </w:r>
      <w:r w:rsidR="009E0A71" w:rsidRPr="009E0A71">
        <w:rPr>
          <w:b/>
          <w:sz w:val="24"/>
          <w:szCs w:val="24"/>
        </w:rPr>
        <w:t xml:space="preserve">формировалась с учётом </w:t>
      </w:r>
      <w:r w:rsidR="009E0A71" w:rsidRPr="009E0A71">
        <w:rPr>
          <w:sz w:val="24"/>
          <w:szCs w:val="24"/>
        </w:rPr>
        <w:t xml:space="preserve">особенностей </w:t>
      </w:r>
      <w:r w:rsidR="004D2D3C">
        <w:rPr>
          <w:sz w:val="24"/>
          <w:szCs w:val="24"/>
        </w:rPr>
        <w:t>среднего</w:t>
      </w:r>
      <w:r w:rsidR="009E0A71" w:rsidRPr="009E0A71">
        <w:rPr>
          <w:sz w:val="24"/>
          <w:szCs w:val="24"/>
        </w:rPr>
        <w:t xml:space="preserve"> общего образования и характерных</w:t>
      </w:r>
      <w:r w:rsidR="009E0A71" w:rsidRPr="009E0A71">
        <w:rPr>
          <w:b/>
          <w:sz w:val="24"/>
          <w:szCs w:val="24"/>
        </w:rPr>
        <w:t xml:space="preserve"> особенностей </w:t>
      </w:r>
      <w:r w:rsidR="00A80996">
        <w:rPr>
          <w:b/>
          <w:sz w:val="24"/>
          <w:szCs w:val="24"/>
        </w:rPr>
        <w:t>данного</w:t>
      </w:r>
      <w:r w:rsidR="009E0A71" w:rsidRPr="009E0A71">
        <w:rPr>
          <w:b/>
          <w:sz w:val="24"/>
          <w:szCs w:val="24"/>
        </w:rPr>
        <w:t xml:space="preserve"> школьного возраста.</w:t>
      </w:r>
    </w:p>
    <w:p w:rsidR="00A72F83" w:rsidRPr="009E0A71" w:rsidRDefault="00A72F83" w:rsidP="009E0A71">
      <w:pPr>
        <w:pStyle w:val="a8"/>
        <w:jc w:val="both"/>
        <w:rPr>
          <w:b/>
          <w:sz w:val="24"/>
          <w:szCs w:val="24"/>
        </w:rPr>
      </w:pPr>
    </w:p>
    <w:p w:rsidR="00FC2880" w:rsidRDefault="00A80996" w:rsidP="00041233">
      <w:pPr>
        <w:overflowPunct w:val="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1.2.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Цели и задачи основной образовательной программы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.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A72F83">
        <w:rPr>
          <w:rFonts w:ascii="Times New Roman" w:eastAsia="Arial" w:hAnsi="Times New Roman" w:cs="Times New Roman"/>
          <w:b/>
          <w:bCs/>
          <w:sz w:val="24"/>
          <w:szCs w:val="24"/>
        </w:rPr>
        <w:t>Стратегические механизмы реализации образовательной программы.</w:t>
      </w:r>
    </w:p>
    <w:p w:rsidR="00FC50C8" w:rsidRPr="00FC50C8" w:rsidRDefault="00FC50C8" w:rsidP="00041233">
      <w:pPr>
        <w:pStyle w:val="a9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C50C8">
        <w:rPr>
          <w:sz w:val="24"/>
          <w:szCs w:val="24"/>
        </w:rPr>
        <w:t xml:space="preserve">Образовательный облик школы, </w:t>
      </w:r>
      <w:r w:rsidR="00041233">
        <w:rPr>
          <w:sz w:val="24"/>
          <w:szCs w:val="24"/>
        </w:rPr>
        <w:t xml:space="preserve">ее неповторимость определяются </w:t>
      </w:r>
      <w:r w:rsidRPr="00FC50C8">
        <w:rPr>
          <w:sz w:val="24"/>
          <w:szCs w:val="24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</w:t>
      </w:r>
      <w:r>
        <w:rPr>
          <w:sz w:val="24"/>
          <w:szCs w:val="24"/>
        </w:rPr>
        <w:t>об</w:t>
      </w:r>
      <w:r w:rsidRPr="00FC50C8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FC50C8">
        <w:rPr>
          <w:sz w:val="24"/>
          <w:szCs w:val="24"/>
        </w:rPr>
        <w:t xml:space="preserve">щихся, социальных ожиданиях </w:t>
      </w:r>
      <w:r w:rsidR="00A55401">
        <w:rPr>
          <w:sz w:val="24"/>
          <w:szCs w:val="24"/>
        </w:rPr>
        <w:t xml:space="preserve">и спросе </w:t>
      </w:r>
      <w:r w:rsidR="00041233">
        <w:rPr>
          <w:sz w:val="24"/>
          <w:szCs w:val="24"/>
        </w:rPr>
        <w:t xml:space="preserve">населения и имеющихся </w:t>
      </w:r>
      <w:r w:rsidRPr="00FC50C8">
        <w:rPr>
          <w:sz w:val="24"/>
          <w:szCs w:val="24"/>
        </w:rPr>
        <w:t>реальных возможностях школы: кадровых, информационных, материально-технических.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BE0548">
        <w:rPr>
          <w:sz w:val="24"/>
          <w:szCs w:val="24"/>
        </w:rPr>
        <w:t xml:space="preserve">      </w:t>
      </w:r>
      <w:r w:rsidR="00A80996">
        <w:rPr>
          <w:rFonts w:eastAsia="Arial"/>
          <w:sz w:val="24"/>
          <w:szCs w:val="24"/>
        </w:rPr>
        <w:t>Образовательная программа</w:t>
      </w:r>
      <w:r w:rsidR="00041233">
        <w:rPr>
          <w:rFonts w:eastAsia="Arial"/>
          <w:sz w:val="24"/>
          <w:szCs w:val="24"/>
        </w:rPr>
        <w:t xml:space="preserve"> среднего </w:t>
      </w:r>
      <w:r w:rsidRPr="00BE0548">
        <w:rPr>
          <w:rFonts w:eastAsia="Arial"/>
          <w:sz w:val="24"/>
          <w:szCs w:val="24"/>
        </w:rPr>
        <w:t xml:space="preserve">общего образования </w:t>
      </w:r>
      <w:r w:rsidR="007278E9" w:rsidRPr="007278E9">
        <w:rPr>
          <w:sz w:val="24"/>
          <w:szCs w:val="24"/>
        </w:rPr>
        <w:t>МКОУ «</w:t>
      </w:r>
      <w:proofErr w:type="spellStart"/>
      <w:r w:rsidR="007278E9" w:rsidRPr="007278E9">
        <w:rPr>
          <w:sz w:val="24"/>
          <w:szCs w:val="24"/>
        </w:rPr>
        <w:t>Хлютская</w:t>
      </w:r>
      <w:proofErr w:type="spellEnd"/>
      <w:r w:rsidR="007278E9" w:rsidRPr="007278E9">
        <w:rPr>
          <w:sz w:val="24"/>
          <w:szCs w:val="24"/>
        </w:rPr>
        <w:t xml:space="preserve"> СОШ»</w:t>
      </w:r>
      <w:r w:rsidR="007278E9">
        <w:rPr>
          <w:sz w:val="24"/>
          <w:szCs w:val="24"/>
        </w:rPr>
        <w:t xml:space="preserve"> </w:t>
      </w:r>
      <w:r w:rsidR="007278E9">
        <w:rPr>
          <w:rFonts w:eastAsia="Arial"/>
          <w:sz w:val="24"/>
          <w:szCs w:val="24"/>
        </w:rPr>
        <w:t xml:space="preserve">с. </w:t>
      </w:r>
      <w:proofErr w:type="spellStart"/>
      <w:r w:rsidR="007278E9">
        <w:rPr>
          <w:rFonts w:eastAsia="Arial"/>
          <w:sz w:val="24"/>
          <w:szCs w:val="24"/>
        </w:rPr>
        <w:t>Хлют</w:t>
      </w:r>
      <w:proofErr w:type="spellEnd"/>
      <w:r w:rsidR="007278E9">
        <w:rPr>
          <w:rFonts w:eastAsia="Arial"/>
          <w:sz w:val="24"/>
          <w:szCs w:val="24"/>
        </w:rPr>
        <w:t xml:space="preserve"> </w:t>
      </w:r>
      <w:proofErr w:type="spellStart"/>
      <w:r w:rsidR="007278E9">
        <w:rPr>
          <w:rFonts w:eastAsia="Arial"/>
          <w:sz w:val="24"/>
          <w:szCs w:val="24"/>
        </w:rPr>
        <w:t>Рутульского</w:t>
      </w:r>
      <w:proofErr w:type="spellEnd"/>
      <w:r w:rsidR="007278E9">
        <w:rPr>
          <w:rFonts w:eastAsia="Arial"/>
          <w:sz w:val="24"/>
          <w:szCs w:val="24"/>
        </w:rPr>
        <w:t xml:space="preserve"> района Республики Дагестан</w:t>
      </w:r>
      <w:r w:rsidR="007278E9" w:rsidRPr="00BE0548">
        <w:rPr>
          <w:rFonts w:eastAsia="Arial"/>
          <w:sz w:val="24"/>
          <w:szCs w:val="24"/>
        </w:rPr>
        <w:t xml:space="preserve"> </w:t>
      </w:r>
      <w:r w:rsidRPr="00BE0548">
        <w:rPr>
          <w:rFonts w:eastAsia="Arial"/>
          <w:sz w:val="24"/>
          <w:szCs w:val="24"/>
        </w:rPr>
        <w:t xml:space="preserve">ориентирована на реализацию следующих </w:t>
      </w:r>
      <w:r w:rsidRPr="00BE0548">
        <w:rPr>
          <w:rFonts w:eastAsia="Arial"/>
          <w:b/>
          <w:bCs/>
          <w:sz w:val="24"/>
          <w:szCs w:val="24"/>
        </w:rPr>
        <w:t>целей</w:t>
      </w:r>
      <w:r w:rsidRPr="00BE0548">
        <w:rPr>
          <w:rFonts w:eastAsia="Arial"/>
          <w:sz w:val="24"/>
          <w:szCs w:val="24"/>
        </w:rPr>
        <w:t xml:space="preserve"> </w:t>
      </w:r>
      <w:r w:rsidR="00FC50C8" w:rsidRPr="00FC50C8">
        <w:rPr>
          <w:rFonts w:eastAsia="Arial"/>
          <w:b/>
          <w:sz w:val="24"/>
          <w:szCs w:val="24"/>
        </w:rPr>
        <w:t xml:space="preserve">школьного </w:t>
      </w:r>
      <w:r w:rsidRPr="00BE0548">
        <w:rPr>
          <w:rFonts w:eastAsia="Arial"/>
          <w:b/>
          <w:bCs/>
          <w:sz w:val="24"/>
          <w:szCs w:val="24"/>
        </w:rPr>
        <w:t>образования</w:t>
      </w:r>
      <w:r w:rsidRPr="00BE0548">
        <w:rPr>
          <w:rFonts w:eastAsia="Arial"/>
          <w:sz w:val="24"/>
          <w:szCs w:val="24"/>
        </w:rPr>
        <w:t>: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Default="00FC2880" w:rsidP="00F72709">
      <w:pPr>
        <w:pStyle w:val="a8"/>
        <w:numPr>
          <w:ilvl w:val="0"/>
          <w:numId w:val="119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формирование личности </w:t>
      </w:r>
      <w:proofErr w:type="gramStart"/>
      <w:r w:rsidR="00DF7E34" w:rsidRPr="00BE0548">
        <w:rPr>
          <w:rFonts w:eastAsia="Arial"/>
          <w:sz w:val="24"/>
          <w:szCs w:val="24"/>
        </w:rPr>
        <w:t>об</w:t>
      </w:r>
      <w:r w:rsidRPr="00BE0548">
        <w:rPr>
          <w:rFonts w:eastAsia="Arial"/>
          <w:sz w:val="24"/>
          <w:szCs w:val="24"/>
        </w:rPr>
        <w:t>уча</w:t>
      </w:r>
      <w:r w:rsidR="00DF7E34" w:rsidRPr="00BE0548">
        <w:rPr>
          <w:rFonts w:eastAsia="Arial"/>
          <w:sz w:val="24"/>
          <w:szCs w:val="24"/>
        </w:rPr>
        <w:t>ю</w:t>
      </w:r>
      <w:r w:rsidRPr="00BE0548">
        <w:rPr>
          <w:rFonts w:eastAsia="Arial"/>
          <w:sz w:val="24"/>
          <w:szCs w:val="24"/>
        </w:rPr>
        <w:t>щихся</w:t>
      </w:r>
      <w:proofErr w:type="gramEnd"/>
      <w:r w:rsidRPr="00BE0548">
        <w:rPr>
          <w:rFonts w:eastAsia="Arial"/>
          <w:sz w:val="24"/>
          <w:szCs w:val="24"/>
        </w:rPr>
        <w:t xml:space="preserve">, </w:t>
      </w:r>
    </w:p>
    <w:p w:rsidR="005455F3" w:rsidRPr="00BE0548" w:rsidRDefault="005455F3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BE0548">
        <w:rPr>
          <w:rFonts w:eastAsia="Arial"/>
          <w:sz w:val="24"/>
          <w:szCs w:val="24"/>
        </w:rPr>
        <w:t>обладающей</w:t>
      </w:r>
      <w:proofErr w:type="gramEnd"/>
      <w:r w:rsidRPr="00BE0548">
        <w:rPr>
          <w:rFonts w:eastAsia="Arial"/>
          <w:sz w:val="24"/>
          <w:szCs w:val="24"/>
        </w:rPr>
        <w:t xml:space="preserve">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BE0548">
        <w:rPr>
          <w:rFonts w:eastAsia="Arial"/>
          <w:sz w:val="24"/>
          <w:szCs w:val="24"/>
        </w:rPr>
        <w:t>обладающей</w:t>
      </w:r>
      <w:proofErr w:type="gramEnd"/>
      <w:r w:rsidRPr="00BE0548">
        <w:rPr>
          <w:rFonts w:eastAsia="Arial"/>
          <w:sz w:val="24"/>
          <w:szCs w:val="24"/>
        </w:rPr>
        <w:t xml:space="preserve">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BE0548" w:rsidRDefault="00BE0548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A55401" w:rsidP="00A55401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3)</w:t>
      </w:r>
      <w:r w:rsidR="00FC2880" w:rsidRPr="00BE0548">
        <w:rPr>
          <w:rFonts w:eastAsia="Arial"/>
          <w:sz w:val="24"/>
          <w:szCs w:val="24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4)становление и развитие личности в её индивидуальности, самобытности, уникальности, неповторимости.</w:t>
      </w:r>
    </w:p>
    <w:p w:rsidR="00FC50C8" w:rsidRDefault="00FC50C8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5) обеспечение единого правового пространства.</w:t>
      </w:r>
    </w:p>
    <w:p w:rsidR="002E629B" w:rsidRDefault="00FC50C8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0C8">
        <w:rPr>
          <w:rFonts w:ascii="Times New Roman" w:eastAsia="Arial" w:hAnsi="Times New Roman" w:cs="Times New Roman"/>
          <w:sz w:val="24"/>
          <w:szCs w:val="24"/>
        </w:rPr>
        <w:t xml:space="preserve">6) </w:t>
      </w:r>
      <w:r w:rsidR="002E629B">
        <w:rPr>
          <w:rFonts w:ascii="Times New Roman" w:hAnsi="Times New Roman" w:cs="Times New Roman"/>
          <w:sz w:val="24"/>
          <w:szCs w:val="24"/>
        </w:rPr>
        <w:t>п</w:t>
      </w:r>
      <w:r w:rsidRPr="00FC50C8">
        <w:rPr>
          <w:rFonts w:ascii="Times New Roman" w:hAnsi="Times New Roman" w:cs="Times New Roman"/>
          <w:sz w:val="24"/>
          <w:szCs w:val="24"/>
        </w:rPr>
        <w:t xml:space="preserve">редоставление возможности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C50C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C50C8">
        <w:rPr>
          <w:rFonts w:ascii="Times New Roman" w:hAnsi="Times New Roman" w:cs="Times New Roman"/>
          <w:sz w:val="24"/>
          <w:szCs w:val="24"/>
        </w:rPr>
        <w:t xml:space="preserve">щимся получить за </w:t>
      </w:r>
      <w:r w:rsidR="00041233">
        <w:rPr>
          <w:rFonts w:ascii="Times New Roman" w:hAnsi="Times New Roman" w:cs="Times New Roman"/>
          <w:sz w:val="24"/>
          <w:szCs w:val="24"/>
        </w:rPr>
        <w:t xml:space="preserve">счет бюджетного финансирования </w:t>
      </w:r>
      <w:r w:rsidRPr="00FC50C8">
        <w:rPr>
          <w:rFonts w:ascii="Times New Roman" w:hAnsi="Times New Roman" w:cs="Times New Roman"/>
          <w:sz w:val="24"/>
          <w:szCs w:val="24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>
        <w:rPr>
          <w:rFonts w:ascii="Times New Roman" w:hAnsi="Times New Roman" w:cs="Times New Roman"/>
          <w:sz w:val="24"/>
          <w:szCs w:val="24"/>
        </w:rPr>
        <w:t>ли в высших учебных заведениях.</w:t>
      </w:r>
    </w:p>
    <w:p w:rsidR="00041233" w:rsidRPr="00041233" w:rsidRDefault="00041233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A55401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Достижение поставленных целей возможно при условии решения следующих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основных задач</w:t>
      </w:r>
      <w:r w:rsidRPr="00A23A59">
        <w:rPr>
          <w:rFonts w:ascii="Times New Roman" w:eastAsia="Arial" w:hAnsi="Times New Roman" w:cs="Times New Roman"/>
          <w:sz w:val="24"/>
          <w:szCs w:val="24"/>
        </w:rPr>
        <w:t>: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обеспечение соответствия образовательной программы требованиям Стандарта;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обеспечение преемственности начал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ьного общего, основного общего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и среднего общего образования;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взаи</w:t>
      </w:r>
      <w:r w:rsidR="002E629B">
        <w:rPr>
          <w:rFonts w:ascii="Times New Roman" w:eastAsia="Arial" w:hAnsi="Times New Roman" w:cs="Times New Roman"/>
          <w:sz w:val="24"/>
          <w:szCs w:val="24"/>
        </w:rPr>
        <w:t>модействие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при реализации основной образовательной программы с социальными партнёрами;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>
        <w:rPr>
          <w:rFonts w:ascii="Times New Roman" w:eastAsia="Arial" w:hAnsi="Times New Roman" w:cs="Times New Roman"/>
          <w:sz w:val="24"/>
          <w:szCs w:val="24"/>
        </w:rPr>
        <w:t>ием возможностей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дополнительного образования детей;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A23A59">
        <w:rPr>
          <w:rFonts w:ascii="Times New Roman" w:eastAsia="Arial" w:hAnsi="Times New Roman" w:cs="Times New Roman"/>
          <w:sz w:val="24"/>
          <w:szCs w:val="24"/>
        </w:rPr>
        <w:t>внутришкольной</w:t>
      </w:r>
      <w:proofErr w:type="spell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социальной среды, школьного уклада;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включение </w:t>
      </w:r>
      <w:proofErr w:type="gramStart"/>
      <w:r w:rsidRPr="00A23A59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в процессы познания и преобразования внешкольной </w:t>
      </w:r>
      <w:r w:rsidR="002E629B">
        <w:rPr>
          <w:rFonts w:ascii="Times New Roman" w:eastAsia="Arial" w:hAnsi="Times New Roman" w:cs="Times New Roman"/>
          <w:sz w:val="24"/>
          <w:szCs w:val="24"/>
        </w:rPr>
        <w:t>социальной среды (микрорайона ОО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) для приобретения опыта реального управления и действия;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>
        <w:rPr>
          <w:rFonts w:ascii="Times New Roman" w:eastAsia="Arial" w:hAnsi="Times New Roman" w:cs="Times New Roman"/>
          <w:sz w:val="24"/>
          <w:szCs w:val="24"/>
        </w:rPr>
        <w:t>педагога-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психолога, сотрудничество с </w:t>
      </w:r>
      <w:r w:rsidR="002E629B">
        <w:rPr>
          <w:rFonts w:ascii="Times New Roman" w:eastAsia="Arial" w:hAnsi="Times New Roman" w:cs="Times New Roman"/>
          <w:sz w:val="24"/>
          <w:szCs w:val="24"/>
        </w:rPr>
        <w:t>организациями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профессионального образования, центрами профессиональной ориентации; </w:t>
      </w:r>
    </w:p>
    <w:p w:rsidR="00FC50C8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сохранение и укрепление физического, психологического и социального здоровья </w:t>
      </w: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обучающихся, обеспечение их безопасности. </w:t>
      </w:r>
    </w:p>
    <w:p w:rsidR="00D57C60" w:rsidRPr="00D57C60" w:rsidRDefault="00D57C60" w:rsidP="002C191C">
      <w:pPr>
        <w:widowControl w:val="0"/>
        <w:suppressAutoHyphens/>
        <w:overflowPunct w:val="0"/>
        <w:autoSpaceDE w:val="0"/>
        <w:spacing w:after="0"/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C50C8">
        <w:rPr>
          <w:b/>
          <w:sz w:val="24"/>
          <w:szCs w:val="24"/>
        </w:rPr>
        <w:t xml:space="preserve">       Цель деятельности школы:</w:t>
      </w:r>
      <w:r w:rsidRPr="00FC50C8">
        <w:rPr>
          <w:sz w:val="24"/>
          <w:szCs w:val="24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Default="00FC50C8" w:rsidP="002C191C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FC50C8">
        <w:rPr>
          <w:b/>
          <w:sz w:val="24"/>
          <w:szCs w:val="24"/>
        </w:rPr>
        <w:t>Миссия школы:</w:t>
      </w:r>
      <w:r w:rsidRPr="00FC50C8">
        <w:rPr>
          <w:sz w:val="24"/>
          <w:szCs w:val="24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</w:rPr>
        <w:t xml:space="preserve">  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t xml:space="preserve">      </w:t>
      </w:r>
      <w:proofErr w:type="gramStart"/>
      <w:r w:rsidR="00041233">
        <w:rPr>
          <w:sz w:val="24"/>
          <w:szCs w:val="24"/>
        </w:rPr>
        <w:t xml:space="preserve">В настоящее время происходит возрождение национальных </w:t>
      </w:r>
      <w:r w:rsidRPr="00FC50C8">
        <w:rPr>
          <w:sz w:val="24"/>
          <w:szCs w:val="24"/>
        </w:rPr>
        <w:t>и духовных ценностей, начавшийся переход всех разв</w:t>
      </w:r>
      <w:r w:rsidR="00041233">
        <w:rPr>
          <w:sz w:val="24"/>
          <w:szCs w:val="24"/>
        </w:rPr>
        <w:t xml:space="preserve">итых стран от технократической </w:t>
      </w:r>
      <w:r w:rsidRPr="00FC50C8">
        <w:rPr>
          <w:sz w:val="24"/>
          <w:szCs w:val="24"/>
        </w:rPr>
        <w:t xml:space="preserve">к антропогенной цивилизации переносят </w:t>
      </w:r>
      <w:r w:rsidR="00A55401">
        <w:rPr>
          <w:sz w:val="24"/>
          <w:szCs w:val="24"/>
        </w:rPr>
        <w:t xml:space="preserve">социальное внимание с человека </w:t>
      </w:r>
      <w:r w:rsidRPr="00FC50C8">
        <w:rPr>
          <w:sz w:val="24"/>
          <w:szCs w:val="24"/>
        </w:rPr>
        <w:t>как специалиста, на личность как носителя культурно-исторических ценностей.</w:t>
      </w:r>
      <w:proofErr w:type="gramEnd"/>
      <w:r w:rsidRPr="00FC50C8">
        <w:rPr>
          <w:sz w:val="24"/>
          <w:szCs w:val="24"/>
        </w:rPr>
        <w:t xml:space="preserve"> Отсюда вытекает </w:t>
      </w:r>
      <w:r w:rsidRPr="00FC50C8">
        <w:rPr>
          <w:b/>
          <w:sz w:val="24"/>
          <w:szCs w:val="24"/>
          <w:u w:val="single"/>
        </w:rPr>
        <w:t>проблема, над которой работает школа:</w:t>
      </w:r>
      <w:r w:rsidRPr="00FC50C8">
        <w:rPr>
          <w:sz w:val="24"/>
          <w:szCs w:val="24"/>
        </w:rPr>
        <w:t xml:space="preserve"> </w:t>
      </w:r>
      <w:r w:rsidRPr="00FC50C8">
        <w:rPr>
          <w:b/>
          <w:sz w:val="24"/>
          <w:szCs w:val="24"/>
        </w:rPr>
        <w:t>становление самостоятельной, социально-активной, нравственно и физически здоровой, творческой, законопослушной, экологически мыслящей, приобщённой к культуре и способной к саморазвитию личности с целостным видением мира, гуманными ценностями и социальными навыками</w:t>
      </w:r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rStyle w:val="ae"/>
          <w:color w:val="0070C0"/>
          <w:sz w:val="24"/>
          <w:szCs w:val="24"/>
        </w:rPr>
      </w:pPr>
    </w:p>
    <w:p w:rsidR="00FC50C8" w:rsidRPr="00883725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883725">
        <w:rPr>
          <w:rStyle w:val="ae"/>
          <w:sz w:val="24"/>
          <w:szCs w:val="24"/>
        </w:rPr>
        <w:t xml:space="preserve">Родители </w:t>
      </w:r>
      <w:r w:rsidRPr="00883725">
        <w:rPr>
          <w:sz w:val="24"/>
          <w:szCs w:val="24"/>
        </w:rPr>
        <w:t>детей, обучающихся в нашей школе, хотят, чтобы</w:t>
      </w:r>
      <w:r w:rsidR="00883725">
        <w:rPr>
          <w:sz w:val="24"/>
          <w:szCs w:val="24"/>
        </w:rPr>
        <w:t>: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готовила к продолжению образования;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готовила к профессиональной карьере;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готовила к жизни по общепринятым нормам морали и нравственности;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учила сотрудничеству с другими людьми;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>ребенок получил прочные знания по</w:t>
      </w:r>
      <w:r w:rsidR="000F554F" w:rsidRPr="00883725">
        <w:rPr>
          <w:sz w:val="24"/>
          <w:szCs w:val="24"/>
        </w:rPr>
        <w:t xml:space="preserve"> всем предметам учебного плана.</w:t>
      </w:r>
    </w:p>
    <w:p w:rsidR="000F554F" w:rsidRPr="00883725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883725" w:rsidRDefault="00FC50C8" w:rsidP="002C191C">
      <w:pPr>
        <w:pStyle w:val="a8"/>
        <w:spacing w:line="276" w:lineRule="auto"/>
        <w:ind w:left="-284" w:firstLine="284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предназначена </w:t>
      </w:r>
      <w:r w:rsidRPr="00883725">
        <w:rPr>
          <w:rStyle w:val="ae"/>
          <w:sz w:val="24"/>
          <w:szCs w:val="24"/>
        </w:rPr>
        <w:t>удовлетворить потребности ученика</w:t>
      </w:r>
      <w:r w:rsidRPr="00883725">
        <w:rPr>
          <w:sz w:val="24"/>
          <w:szCs w:val="24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>
        <w:rPr>
          <w:sz w:val="24"/>
          <w:szCs w:val="24"/>
        </w:rPr>
        <w:t xml:space="preserve">бласти как основы для будущего </w:t>
      </w:r>
      <w:r w:rsidRPr="00883725">
        <w:rPr>
          <w:sz w:val="24"/>
          <w:szCs w:val="24"/>
        </w:rPr>
        <w:t>самоопределения.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ind w:left="-142" w:firstLine="142"/>
        <w:jc w:val="both"/>
        <w:rPr>
          <w:sz w:val="24"/>
          <w:szCs w:val="24"/>
        </w:rPr>
      </w:pPr>
      <w:r w:rsidRPr="00FC50C8">
        <w:rPr>
          <w:sz w:val="24"/>
          <w:szCs w:val="24"/>
        </w:rPr>
        <w:t>Вычлененные проблемы и предпосылки их разрешения определили состав конкретных</w:t>
      </w:r>
      <w:r w:rsidR="000F554F">
        <w:rPr>
          <w:sz w:val="24"/>
          <w:szCs w:val="24"/>
        </w:rPr>
        <w:t xml:space="preserve"> образовательных целей </w:t>
      </w:r>
      <w:r w:rsidR="00785AF5" w:rsidRPr="007278E9">
        <w:rPr>
          <w:sz w:val="24"/>
          <w:szCs w:val="24"/>
        </w:rPr>
        <w:t>МКОУ «</w:t>
      </w:r>
      <w:proofErr w:type="spellStart"/>
      <w:r w:rsidR="00785AF5" w:rsidRPr="007278E9">
        <w:rPr>
          <w:sz w:val="24"/>
          <w:szCs w:val="24"/>
        </w:rPr>
        <w:t>Хлютская</w:t>
      </w:r>
      <w:proofErr w:type="spellEnd"/>
      <w:r w:rsidR="00785AF5" w:rsidRPr="007278E9">
        <w:rPr>
          <w:sz w:val="24"/>
          <w:szCs w:val="24"/>
        </w:rPr>
        <w:t xml:space="preserve"> СОШ»</w:t>
      </w:r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Федерально-региональный компонент целей</w:t>
      </w:r>
      <w:r w:rsidRPr="00FC50C8">
        <w:rPr>
          <w:sz w:val="24"/>
          <w:szCs w:val="24"/>
        </w:rPr>
        <w:t>: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Школьный компонент целей</w:t>
      </w:r>
      <w:r w:rsidR="00041233">
        <w:rPr>
          <w:sz w:val="24"/>
          <w:szCs w:val="24"/>
        </w:rPr>
        <w:t xml:space="preserve">: </w:t>
      </w:r>
      <w:r w:rsidRPr="00FC50C8">
        <w:rPr>
          <w:sz w:val="24"/>
          <w:szCs w:val="24"/>
        </w:rPr>
        <w:t>развитие творческих и организа</w:t>
      </w:r>
      <w:r w:rsidR="00A55401">
        <w:rPr>
          <w:sz w:val="24"/>
          <w:szCs w:val="24"/>
        </w:rPr>
        <w:t xml:space="preserve">торских способностей личности, </w:t>
      </w:r>
      <w:r w:rsidRPr="00FC50C8">
        <w:rPr>
          <w:sz w:val="24"/>
          <w:szCs w:val="24"/>
        </w:rPr>
        <w:t xml:space="preserve">формирование способности к саморазвитию, самовыражению, самоопределению, формирование информационной культуры учащихся, </w:t>
      </w:r>
      <w:proofErr w:type="gramStart"/>
      <w:r w:rsidRPr="00FC50C8">
        <w:rPr>
          <w:sz w:val="24"/>
          <w:szCs w:val="24"/>
        </w:rPr>
        <w:t>экологического</w:t>
      </w:r>
      <w:proofErr w:type="gramEnd"/>
      <w:r w:rsidRPr="00FC50C8">
        <w:rPr>
          <w:sz w:val="24"/>
          <w:szCs w:val="24"/>
        </w:rPr>
        <w:t xml:space="preserve">, </w:t>
      </w:r>
      <w:proofErr w:type="spellStart"/>
      <w:r w:rsidRPr="00FC50C8">
        <w:rPr>
          <w:sz w:val="24"/>
          <w:szCs w:val="24"/>
        </w:rPr>
        <w:t>валеологического</w:t>
      </w:r>
      <w:proofErr w:type="spellEnd"/>
      <w:r w:rsidRPr="00FC50C8">
        <w:rPr>
          <w:sz w:val="24"/>
          <w:szCs w:val="24"/>
        </w:rPr>
        <w:t xml:space="preserve"> направлений.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Личностный компонент целей</w:t>
      </w:r>
      <w:r w:rsidRPr="00FC50C8">
        <w:rPr>
          <w:sz w:val="24"/>
          <w:szCs w:val="24"/>
        </w:rPr>
        <w:t>: удовлетворение и развитие личностных потребностей в познании, творчестве, самосовершенствовании.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2E629B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  <w:u w:val="double"/>
        </w:rPr>
      </w:pPr>
      <w:r w:rsidRPr="00FC50C8">
        <w:rPr>
          <w:sz w:val="24"/>
          <w:szCs w:val="24"/>
          <w:u w:val="double"/>
        </w:rPr>
        <w:t xml:space="preserve">Интегративная образовательная цель </w:t>
      </w:r>
      <w:r w:rsidR="00785AF5" w:rsidRPr="007278E9">
        <w:rPr>
          <w:sz w:val="24"/>
          <w:szCs w:val="24"/>
        </w:rPr>
        <w:t>МКОУ «</w:t>
      </w:r>
      <w:proofErr w:type="spellStart"/>
      <w:r w:rsidR="00785AF5" w:rsidRPr="007278E9">
        <w:rPr>
          <w:sz w:val="24"/>
          <w:szCs w:val="24"/>
        </w:rPr>
        <w:t>Хлютская</w:t>
      </w:r>
      <w:proofErr w:type="spellEnd"/>
      <w:r w:rsidR="00785AF5" w:rsidRPr="007278E9">
        <w:rPr>
          <w:sz w:val="24"/>
          <w:szCs w:val="24"/>
        </w:rPr>
        <w:t xml:space="preserve"> СОШ»</w:t>
      </w:r>
      <w:r w:rsidRPr="00FC50C8">
        <w:rPr>
          <w:sz w:val="24"/>
          <w:szCs w:val="24"/>
          <w:u w:val="double"/>
        </w:rPr>
        <w:t>:</w:t>
      </w:r>
      <w:r w:rsidR="002E629B">
        <w:rPr>
          <w:sz w:val="24"/>
          <w:szCs w:val="24"/>
          <w:u w:val="double"/>
        </w:rPr>
        <w:t xml:space="preserve"> </w:t>
      </w:r>
      <w:r w:rsidR="002E629B">
        <w:rPr>
          <w:sz w:val="24"/>
          <w:szCs w:val="24"/>
        </w:rPr>
        <w:t>с</w:t>
      </w:r>
      <w:r w:rsidRPr="002E629B">
        <w:rPr>
          <w:sz w:val="24"/>
          <w:szCs w:val="24"/>
        </w:rPr>
        <w:t>тановление здоровой, образованной, гуманной и творческой личности, гражданина России, приобщенной к миру д</w:t>
      </w:r>
      <w:r w:rsidR="00A55401">
        <w:rPr>
          <w:sz w:val="24"/>
          <w:szCs w:val="24"/>
        </w:rPr>
        <w:t xml:space="preserve">уховных ценностей, способной к </w:t>
      </w:r>
      <w:r w:rsidRPr="002E629B">
        <w:rPr>
          <w:sz w:val="24"/>
          <w:szCs w:val="24"/>
        </w:rPr>
        <w:t xml:space="preserve">профессиональному самоопределению.   </w:t>
      </w:r>
    </w:p>
    <w:p w:rsidR="000F554F" w:rsidRPr="000F554F" w:rsidRDefault="000F554F" w:rsidP="002C191C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FC2880" w:rsidRPr="00655C91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</w:rPr>
        <w:t xml:space="preserve">     </w:t>
      </w:r>
      <w:r w:rsidR="00FC2880" w:rsidRPr="00655C91">
        <w:rPr>
          <w:rFonts w:eastAsia="Arial"/>
          <w:sz w:val="24"/>
          <w:szCs w:val="24"/>
        </w:rPr>
        <w:t xml:space="preserve">Комплексное решение названных </w:t>
      </w:r>
      <w:r w:rsidR="00883725" w:rsidRPr="00655C91">
        <w:rPr>
          <w:rFonts w:eastAsia="Arial"/>
          <w:sz w:val="24"/>
          <w:szCs w:val="24"/>
        </w:rPr>
        <w:t>целей и задач, предусмотренных</w:t>
      </w:r>
      <w:r w:rsidR="00FC2880" w:rsidRPr="00655C91">
        <w:rPr>
          <w:rFonts w:eastAsia="Arial"/>
          <w:sz w:val="24"/>
          <w:szCs w:val="24"/>
        </w:rPr>
        <w:t xml:space="preserve"> дан</w:t>
      </w:r>
      <w:r w:rsidR="00655C91" w:rsidRPr="00655C91">
        <w:rPr>
          <w:rFonts w:eastAsia="Arial"/>
          <w:sz w:val="24"/>
          <w:szCs w:val="24"/>
        </w:rPr>
        <w:t xml:space="preserve">ной программой, обеспечивается </w:t>
      </w:r>
      <w:r w:rsidR="00FC2880" w:rsidRPr="00655C91">
        <w:rPr>
          <w:rFonts w:eastAsia="Arial"/>
          <w:sz w:val="24"/>
          <w:szCs w:val="24"/>
        </w:rPr>
        <w:t xml:space="preserve">реализацией </w:t>
      </w:r>
      <w:proofErr w:type="spellStart"/>
      <w:r w:rsidR="00FC2880" w:rsidRPr="00655C91">
        <w:rPr>
          <w:rFonts w:eastAsia="Arial"/>
          <w:b/>
          <w:bCs/>
          <w:sz w:val="24"/>
          <w:szCs w:val="24"/>
        </w:rPr>
        <w:t>системно-деятельностного</w:t>
      </w:r>
      <w:proofErr w:type="spellEnd"/>
      <w:r w:rsidR="00FC2880" w:rsidRPr="00655C91">
        <w:rPr>
          <w:rFonts w:eastAsia="Arial"/>
          <w:b/>
          <w:bCs/>
          <w:sz w:val="24"/>
          <w:szCs w:val="24"/>
        </w:rPr>
        <w:t>,</w:t>
      </w:r>
      <w:r w:rsidR="00FC2880" w:rsidRPr="00655C91">
        <w:rPr>
          <w:sz w:val="24"/>
          <w:szCs w:val="24"/>
        </w:rPr>
        <w:t xml:space="preserve"> </w:t>
      </w:r>
      <w:r w:rsidR="00FC2880" w:rsidRPr="00655C91">
        <w:rPr>
          <w:rFonts w:eastAsia="Arial"/>
          <w:b/>
          <w:bCs/>
          <w:sz w:val="24"/>
          <w:szCs w:val="24"/>
        </w:rPr>
        <w:t xml:space="preserve">гуманно-личностного, культурологического и </w:t>
      </w:r>
      <w:proofErr w:type="spellStart"/>
      <w:r w:rsidR="00FC2880" w:rsidRPr="00655C91">
        <w:rPr>
          <w:rFonts w:eastAsia="Arial"/>
          <w:b/>
          <w:bCs/>
          <w:sz w:val="24"/>
          <w:szCs w:val="24"/>
        </w:rPr>
        <w:t>здоровьесберегающего</w:t>
      </w:r>
      <w:proofErr w:type="spellEnd"/>
      <w:r w:rsidR="00FC2880" w:rsidRPr="00655C91">
        <w:rPr>
          <w:rFonts w:eastAsia="Arial"/>
          <w:b/>
          <w:bCs/>
          <w:sz w:val="24"/>
          <w:szCs w:val="24"/>
        </w:rPr>
        <w:t xml:space="preserve"> подходов </w:t>
      </w:r>
      <w:r w:rsidR="00FC2880" w:rsidRPr="00655C91">
        <w:rPr>
          <w:rFonts w:eastAsia="Arial"/>
          <w:sz w:val="24"/>
          <w:szCs w:val="24"/>
        </w:rPr>
        <w:t>и направлено,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прежде всего,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на обеспечение,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определенных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Стандартом: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равных возможностей получения качественного общего образования;</w:t>
      </w:r>
    </w:p>
    <w:p w:rsidR="00FC2880" w:rsidRPr="00655C91" w:rsidRDefault="00697556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духовно-</w:t>
      </w:r>
      <w:r w:rsidR="00FC2880" w:rsidRPr="00655C91">
        <w:rPr>
          <w:rFonts w:eastAsia="Arial"/>
          <w:sz w:val="24"/>
          <w:szCs w:val="24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>
        <w:rPr>
          <w:rFonts w:eastAsia="Arial"/>
          <w:sz w:val="24"/>
          <w:szCs w:val="24"/>
        </w:rPr>
        <w:t>видов образовательных организаций</w:t>
      </w:r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  <w:sectPr w:rsidR="00FC2880" w:rsidRPr="00655C91" w:rsidSect="00150A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34" w:right="758" w:bottom="142" w:left="1701" w:header="283" w:footer="720" w:gutter="0"/>
          <w:pgNumType w:start="1" w:chapStyle="1"/>
          <w:cols w:space="720"/>
          <w:docGrid w:linePitch="299"/>
        </w:sectPr>
      </w:pPr>
      <w:r w:rsidRPr="00655C91">
        <w:rPr>
          <w:rFonts w:eastAsia="Arial"/>
          <w:sz w:val="24"/>
          <w:szCs w:val="24"/>
        </w:rPr>
        <w:t>– демократизации образования и всей образовательной деятельности, в том ч</w:t>
      </w:r>
      <w:r w:rsidR="00697556" w:rsidRPr="00655C91">
        <w:rPr>
          <w:rFonts w:eastAsia="Arial"/>
          <w:sz w:val="24"/>
          <w:szCs w:val="24"/>
        </w:rPr>
        <w:t>исле посредством государственно-</w:t>
      </w:r>
      <w:r w:rsidRPr="00655C91">
        <w:rPr>
          <w:rFonts w:eastAsia="Arial"/>
          <w:sz w:val="24"/>
          <w:szCs w:val="24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3" w:name="page7"/>
      <w:bookmarkStart w:id="4" w:name="page9"/>
      <w:bookmarkStart w:id="5" w:name="page11"/>
      <w:bookmarkStart w:id="6" w:name="page13"/>
      <w:bookmarkStart w:id="7" w:name="page15"/>
      <w:bookmarkEnd w:id="3"/>
      <w:bookmarkEnd w:id="4"/>
      <w:bookmarkEnd w:id="5"/>
      <w:bookmarkEnd w:id="6"/>
      <w:bookmarkEnd w:id="7"/>
      <w:r w:rsidRPr="00655C91">
        <w:rPr>
          <w:rFonts w:eastAsia="Arial"/>
          <w:sz w:val="24"/>
          <w:szCs w:val="24"/>
        </w:rPr>
        <w:lastRenderedPageBreak/>
        <w:t>развития культуры образовател</w:t>
      </w:r>
      <w:r w:rsidR="009A042B">
        <w:rPr>
          <w:rFonts w:eastAsia="Arial"/>
          <w:sz w:val="24"/>
          <w:szCs w:val="24"/>
        </w:rPr>
        <w:t>ьной среды образовательной организации</w:t>
      </w:r>
      <w:r w:rsidRPr="00655C91">
        <w:rPr>
          <w:rFonts w:eastAsia="Arial"/>
          <w:sz w:val="24"/>
          <w:szCs w:val="24"/>
        </w:rPr>
        <w:t>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формирования </w:t>
      </w:r>
      <w:proofErr w:type="spellStart"/>
      <w:r w:rsidRPr="00655C91">
        <w:rPr>
          <w:rFonts w:eastAsia="Arial"/>
          <w:sz w:val="24"/>
          <w:szCs w:val="24"/>
        </w:rPr>
        <w:t>критериальной</w:t>
      </w:r>
      <w:proofErr w:type="spellEnd"/>
      <w:r w:rsidRPr="00655C91">
        <w:rPr>
          <w:rFonts w:eastAsia="Arial"/>
          <w:sz w:val="24"/>
          <w:szCs w:val="24"/>
        </w:rPr>
        <w:t xml:space="preserve"> оценки результатов освоения </w:t>
      </w:r>
      <w:proofErr w:type="gramStart"/>
      <w:r w:rsidRPr="00655C91">
        <w:rPr>
          <w:rFonts w:eastAsia="Arial"/>
          <w:sz w:val="24"/>
          <w:szCs w:val="24"/>
        </w:rPr>
        <w:t>обучающимися</w:t>
      </w:r>
      <w:proofErr w:type="gramEnd"/>
      <w:r w:rsidRPr="00655C91">
        <w:rPr>
          <w:rFonts w:eastAsia="Arial"/>
          <w:sz w:val="24"/>
          <w:szCs w:val="24"/>
        </w:rPr>
        <w:t xml:space="preserve"> Образовательной программы, деятельности педагогических работн</w:t>
      </w:r>
      <w:r w:rsidR="009A042B">
        <w:rPr>
          <w:rFonts w:eastAsia="Arial"/>
          <w:sz w:val="24"/>
          <w:szCs w:val="24"/>
        </w:rPr>
        <w:t>иков, образовательных организаций</w:t>
      </w:r>
      <w:r w:rsidRPr="00655C91">
        <w:rPr>
          <w:rFonts w:eastAsia="Arial"/>
          <w:sz w:val="24"/>
          <w:szCs w:val="24"/>
        </w:rPr>
        <w:t xml:space="preserve">, функционирования системы образования в целом;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gramStart"/>
      <w:r w:rsidRPr="00655C91">
        <w:rPr>
          <w:rFonts w:eastAsia="Arial"/>
          <w:sz w:val="24"/>
          <w:szCs w:val="24"/>
        </w:rPr>
        <w:t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кто в наибольшей степени нуж</w:t>
      </w:r>
      <w:r w:rsidR="005455F3">
        <w:rPr>
          <w:rFonts w:eastAsia="Arial"/>
          <w:sz w:val="24"/>
          <w:szCs w:val="24"/>
        </w:rPr>
        <w:t>дается в специальных условиях, -</w:t>
      </w:r>
      <w:r w:rsidRPr="00655C91">
        <w:rPr>
          <w:rFonts w:eastAsia="Arial"/>
          <w:sz w:val="24"/>
          <w:szCs w:val="24"/>
        </w:rPr>
        <w:t xml:space="preserve"> одаренных детей и детей с ограниченными возможностями здоровья. </w:t>
      </w:r>
      <w:proofErr w:type="gram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        В старш</w:t>
      </w:r>
      <w:r w:rsidR="00041233">
        <w:rPr>
          <w:rFonts w:eastAsia="Arial"/>
          <w:sz w:val="24"/>
          <w:szCs w:val="24"/>
        </w:rPr>
        <w:t xml:space="preserve">ей школе реализуются программы </w:t>
      </w:r>
      <w:r w:rsidRPr="00655C91">
        <w:rPr>
          <w:rFonts w:eastAsia="Arial"/>
          <w:sz w:val="24"/>
          <w:szCs w:val="24"/>
        </w:rPr>
        <w:t>общеобразовательного базового уровня</w:t>
      </w:r>
      <w:r w:rsidR="00697556" w:rsidRPr="00655C91">
        <w:rPr>
          <w:rFonts w:eastAsia="Arial"/>
          <w:sz w:val="24"/>
          <w:szCs w:val="24"/>
        </w:rPr>
        <w:t>.</w:t>
      </w:r>
      <w:r w:rsidRPr="00655C91">
        <w:rPr>
          <w:rFonts w:eastAsia="Arial"/>
          <w:sz w:val="24"/>
          <w:szCs w:val="24"/>
        </w:rPr>
        <w:t xml:space="preserve"> </w:t>
      </w:r>
      <w:proofErr w:type="gramStart"/>
      <w:r w:rsidR="00655C91" w:rsidRPr="00655C91">
        <w:rPr>
          <w:rFonts w:eastAsia="Arial"/>
          <w:sz w:val="24"/>
          <w:szCs w:val="24"/>
        </w:rPr>
        <w:t>Такой выбор программ обусловлен</w:t>
      </w:r>
      <w:r w:rsidRPr="00655C91">
        <w:rPr>
          <w:rFonts w:eastAsia="Arial"/>
          <w:sz w:val="24"/>
          <w:szCs w:val="24"/>
        </w:rPr>
        <w:t xml:space="preserve"> контингентом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щихся: в школе учатся дети различных индивидуал</w:t>
      </w:r>
      <w:r w:rsidR="00697556" w:rsidRPr="00655C91">
        <w:rPr>
          <w:rFonts w:eastAsia="Arial"/>
          <w:sz w:val="24"/>
          <w:szCs w:val="24"/>
        </w:rPr>
        <w:t>ьных потребностей и способностей</w:t>
      </w:r>
      <w:r w:rsidR="00655C91">
        <w:rPr>
          <w:rFonts w:eastAsia="Arial"/>
          <w:sz w:val="24"/>
          <w:szCs w:val="24"/>
        </w:rPr>
        <w:t xml:space="preserve">, </w:t>
      </w:r>
      <w:r w:rsidRPr="00655C91">
        <w:rPr>
          <w:rFonts w:eastAsia="Arial"/>
          <w:sz w:val="24"/>
          <w:szCs w:val="24"/>
        </w:rPr>
        <w:t xml:space="preserve">от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с низким уровнем мотивации до одарённых детей.</w:t>
      </w:r>
      <w:proofErr w:type="gramEnd"/>
      <w:r w:rsidRPr="00655C91">
        <w:rPr>
          <w:rFonts w:eastAsia="Arial"/>
          <w:sz w:val="24"/>
          <w:szCs w:val="24"/>
        </w:rPr>
        <w:t xml:space="preserve"> Кроме того, контингент </w:t>
      </w:r>
      <w:proofErr w:type="gramStart"/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</w:t>
      </w:r>
      <w:proofErr w:type="gramEnd"/>
      <w:r w:rsidRPr="00655C91">
        <w:rPr>
          <w:rFonts w:eastAsia="Arial"/>
          <w:sz w:val="24"/>
          <w:szCs w:val="24"/>
        </w:rPr>
        <w:t xml:space="preserve"> отличается неоднородностью состава по национальному признаку, дети отличаются различным уровнем подготовки, разным культурным уровнем. </w:t>
      </w:r>
    </w:p>
    <w:p w:rsidR="00883725" w:rsidRPr="00655C91" w:rsidRDefault="00883725" w:rsidP="002C191C">
      <w:pPr>
        <w:pStyle w:val="a8"/>
        <w:spacing w:line="276" w:lineRule="auto"/>
        <w:jc w:val="both"/>
        <w:rPr>
          <w:rFonts w:eastAsia="Arial"/>
          <w:b/>
          <w:bCs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1.3. </w:t>
      </w:r>
      <w:r w:rsidR="00041233">
        <w:rPr>
          <w:rFonts w:eastAsia="Arial"/>
          <w:b/>
          <w:sz w:val="24"/>
          <w:szCs w:val="24"/>
        </w:rPr>
        <w:t xml:space="preserve">Основные принципы (требования) </w:t>
      </w:r>
      <w:r w:rsidRPr="00655C91">
        <w:rPr>
          <w:rFonts w:eastAsia="Arial"/>
          <w:b/>
          <w:sz w:val="24"/>
          <w:szCs w:val="24"/>
        </w:rPr>
        <w:t>к образовательной деятельности.</w:t>
      </w:r>
    </w:p>
    <w:p w:rsidR="00655C91" w:rsidRDefault="00655C91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lastRenderedPageBreak/>
        <w:t>Принцип развития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655C91">
        <w:rPr>
          <w:rFonts w:eastAsia="Arial"/>
          <w:b/>
          <w:sz w:val="24"/>
          <w:szCs w:val="24"/>
        </w:rPr>
        <w:t>культуросообразности</w:t>
      </w:r>
      <w:proofErr w:type="spell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Согласно данному принципу освоение предметного содержания осуществляется на более широком фоне знакомства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(в определённых пределах) с миром культуры, с элементами социально-исторического опыта людей.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деятельности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Основным механизмом реализации целей и задач современного образования является включение ребенка в учебно-познавательну</w:t>
      </w:r>
      <w:bookmarkStart w:id="8" w:name="page17"/>
      <w:bookmarkEnd w:id="8"/>
      <w:r w:rsidRPr="00655C91">
        <w:rPr>
          <w:rFonts w:eastAsia="Arial"/>
          <w:sz w:val="24"/>
          <w:szCs w:val="24"/>
        </w:rPr>
        <w:t>ю</w:t>
      </w:r>
      <w:r w:rsidRPr="00655C91">
        <w:rPr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 xml:space="preserve">деятельность. В этом и заключается принцип деятельности. Обучение, реализующее принцип деятельности, называют </w:t>
      </w:r>
      <w:proofErr w:type="spellStart"/>
      <w:r w:rsidRPr="00655C91">
        <w:rPr>
          <w:rFonts w:eastAsia="Arial"/>
          <w:sz w:val="24"/>
          <w:szCs w:val="24"/>
        </w:rPr>
        <w:t>деятельностным</w:t>
      </w:r>
      <w:proofErr w:type="spellEnd"/>
      <w:r w:rsidRPr="00655C91">
        <w:rPr>
          <w:rFonts w:eastAsia="Arial"/>
          <w:sz w:val="24"/>
          <w:szCs w:val="24"/>
        </w:rPr>
        <w:t xml:space="preserve"> подходом.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целостного предст</w:t>
      </w:r>
      <w:r w:rsidR="00655C91" w:rsidRPr="00655C91">
        <w:rPr>
          <w:rFonts w:eastAsia="Arial"/>
          <w:b/>
          <w:sz w:val="24"/>
          <w:szCs w:val="24"/>
        </w:rPr>
        <w:t>авления о мире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единой картины мира в </w:t>
      </w:r>
      <w:proofErr w:type="spellStart"/>
      <w:r w:rsidRPr="00655C91">
        <w:rPr>
          <w:rFonts w:eastAsia="Arial"/>
          <w:sz w:val="24"/>
          <w:szCs w:val="24"/>
        </w:rPr>
        <w:t>деятельностном</w:t>
      </w:r>
      <w:proofErr w:type="spellEnd"/>
      <w:r w:rsidRPr="00655C91">
        <w:rPr>
          <w:rFonts w:eastAsia="Arial"/>
          <w:sz w:val="24"/>
          <w:szCs w:val="24"/>
        </w:rPr>
        <w:t xml:space="preserve"> подходе тесно связан с дидактическим принципом научности в традиционной системе, но здесь речь идет </w:t>
      </w:r>
      <w:r w:rsidR="00697556" w:rsidRPr="00655C91">
        <w:rPr>
          <w:rFonts w:eastAsia="Arial"/>
          <w:sz w:val="24"/>
          <w:szCs w:val="24"/>
        </w:rPr>
        <w:t>не только о формировании научно</w:t>
      </w:r>
      <w:r w:rsidRPr="00655C91">
        <w:rPr>
          <w:rFonts w:eastAsia="Arial"/>
          <w:sz w:val="24"/>
          <w:szCs w:val="24"/>
        </w:rPr>
        <w:t xml:space="preserve">й картины мира, но и о личностном отношении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к полученным знаниям, а также об умении применять их в своей практической деятельности</w:t>
      </w:r>
      <w:r w:rsidR="00D57C60">
        <w:rPr>
          <w:rFonts w:eastAsia="Arial"/>
          <w:sz w:val="24"/>
          <w:szCs w:val="24"/>
        </w:rPr>
        <w:t>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целостности содержания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Обеспечивает органичное слияние изученного и вновь изучаемого материала, постепенное расширение уже имеющегося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личного опыта, установление в сознании детей связей между различными курсами.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spellStart"/>
      <w:r w:rsidRPr="00655C91">
        <w:rPr>
          <w:rFonts w:eastAsia="Arial"/>
          <w:sz w:val="24"/>
          <w:szCs w:val="24"/>
        </w:rPr>
        <w:t>Востребованность</w:t>
      </w:r>
      <w:proofErr w:type="spellEnd"/>
      <w:r w:rsidRPr="00655C91">
        <w:rPr>
          <w:rFonts w:eastAsia="Arial"/>
          <w:sz w:val="24"/>
          <w:szCs w:val="24"/>
        </w:rPr>
        <w:t xml:space="preserve"> «предыдущего в настоящем» приводит к тому, что усвоенные ранее способы начинают использоваться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щимся для решения тех или иных задач путем выстраивания этих способов в новые смысловые контексты, что ведет как к появлению новых способов, так и новых образов и смыслов.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D57C60">
        <w:rPr>
          <w:rFonts w:eastAsia="Arial"/>
          <w:b/>
          <w:sz w:val="24"/>
          <w:szCs w:val="24"/>
        </w:rPr>
        <w:t>спиралевидности</w:t>
      </w:r>
      <w:proofErr w:type="spell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В соответствии с данным принципом формирование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предметных и </w:t>
      </w:r>
      <w:proofErr w:type="spellStart"/>
      <w:r w:rsidRPr="00655C91">
        <w:rPr>
          <w:rFonts w:eastAsia="Arial"/>
          <w:sz w:val="24"/>
          <w:szCs w:val="24"/>
        </w:rPr>
        <w:t>метапредметных</w:t>
      </w:r>
      <w:proofErr w:type="spellEnd"/>
      <w:r w:rsidRPr="00655C91">
        <w:rPr>
          <w:rFonts w:eastAsia="Arial"/>
          <w:sz w:val="24"/>
          <w:szCs w:val="24"/>
        </w:rPr>
        <w:t xml:space="preserve"> умений происходит последовательно, постепенно, но при этом не строго линейно.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творчества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Предусматривает ориентацию содержания на интеллект</w:t>
      </w:r>
      <w:r w:rsidR="00094C23" w:rsidRPr="00655C91">
        <w:rPr>
          <w:rFonts w:eastAsia="Arial"/>
          <w:sz w:val="24"/>
          <w:szCs w:val="24"/>
        </w:rPr>
        <w:t>уальное, эмоциональное, духовно-</w:t>
      </w:r>
      <w:r w:rsidRPr="00655C91">
        <w:rPr>
          <w:rFonts w:eastAsia="Arial"/>
          <w:sz w:val="24"/>
          <w:szCs w:val="24"/>
        </w:rPr>
        <w:t xml:space="preserve">нравственное, физическое и психическое развитие и саморазвитие каждого ребенка. Реализация этого аспекта ориентирует учителей на использование в образовательном процессе заданий, требующих нестандартного подхода к их решению, что предполагает сокращение заданий на воспроизведение учебного материала, но не в ущерб отработки основных умений и навыков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lastRenderedPageBreak/>
        <w:t xml:space="preserve">Необходимо создать и предоставить шанс каждому ребенку проявить самостоятельность и инициативу в различных видах аудиторной и внеурочной работы. На развитие творческих способностей направлена программа организации </w:t>
      </w:r>
      <w:proofErr w:type="spellStart"/>
      <w:r w:rsidRPr="00655C91">
        <w:rPr>
          <w:rFonts w:eastAsia="Arial"/>
          <w:sz w:val="24"/>
          <w:szCs w:val="24"/>
        </w:rPr>
        <w:t>внеучебной</w:t>
      </w:r>
      <w:proofErr w:type="spellEnd"/>
      <w:r w:rsidRPr="00655C91">
        <w:rPr>
          <w:rFonts w:eastAsia="Arial"/>
          <w:sz w:val="24"/>
          <w:szCs w:val="24"/>
        </w:rPr>
        <w:t xml:space="preserve"> кружковой работы, проведение индивидуальных и коллективных творческих дел.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дифференциа</w:t>
      </w:r>
      <w:r w:rsidR="00D57C60">
        <w:rPr>
          <w:rFonts w:eastAsia="Arial"/>
          <w:b/>
          <w:sz w:val="24"/>
          <w:szCs w:val="24"/>
        </w:rPr>
        <w:t>ции и индивидуализации обучения</w:t>
      </w:r>
    </w:p>
    <w:p w:rsidR="00FC2880" w:rsidRPr="00A5540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655C91">
        <w:rPr>
          <w:rFonts w:eastAsia="Arial"/>
          <w:sz w:val="24"/>
          <w:szCs w:val="24"/>
        </w:rPr>
        <w:t xml:space="preserve">Это, прежде всего, использование </w:t>
      </w:r>
      <w:proofErr w:type="spellStart"/>
      <w:r w:rsidRPr="00655C91">
        <w:rPr>
          <w:rFonts w:eastAsia="Arial"/>
          <w:sz w:val="24"/>
          <w:szCs w:val="24"/>
        </w:rPr>
        <w:t>разноуровневого</w:t>
      </w:r>
      <w:proofErr w:type="spellEnd"/>
      <w:r w:rsidRPr="00655C91">
        <w:rPr>
          <w:rFonts w:eastAsia="Arial"/>
          <w:sz w:val="24"/>
          <w:szCs w:val="24"/>
        </w:rPr>
        <w:t xml:space="preserve"> по трудности и объему представления предметного содержания через систему заданий, что открывает широкие возможности для вариативности </w:t>
      </w:r>
      <w:r w:rsidRPr="00655C91">
        <w:rPr>
          <w:rFonts w:eastAsia="Arial"/>
          <w:w w:val="90"/>
          <w:sz w:val="24"/>
          <w:szCs w:val="24"/>
        </w:rPr>
        <w:t>образования, реализации индивидуальных образовательных программ,</w:t>
      </w:r>
      <w:r w:rsidRPr="00655C91">
        <w:rPr>
          <w:rFonts w:eastAsia="Arial"/>
          <w:sz w:val="24"/>
          <w:szCs w:val="24"/>
        </w:rPr>
        <w:t xml:space="preserve"> адекватных развитию ребенка</w:t>
      </w:r>
      <w:r w:rsidR="00A55401">
        <w:rPr>
          <w:rFonts w:eastAsia="Arial"/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>программный материал, но в разные периоды обучения и с разной мерой помощи со стороны учителя и соучеников, а более подготовленные учащиеся имеют шанс расширить свои знания (по сравнению с базовыми).</w:t>
      </w:r>
      <w:proofErr w:type="gramEnd"/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  <w:sectPr w:rsidR="00FC2880" w:rsidRPr="00655C91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9" w:name="page19"/>
      <w:bookmarkEnd w:id="9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прочности и наглядности</w:t>
      </w:r>
      <w:r w:rsidRPr="00655C91">
        <w:rPr>
          <w:rFonts w:eastAsia="Arial"/>
          <w:sz w:val="24"/>
          <w:szCs w:val="24"/>
        </w:rPr>
        <w:t xml:space="preserve"> реализуется через рассмотрение частного (конкретное наблюдение)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</w:t>
      </w:r>
      <w:proofErr w:type="spellStart"/>
      <w:r w:rsidRPr="00655C91">
        <w:rPr>
          <w:rFonts w:eastAsia="Arial"/>
          <w:sz w:val="24"/>
          <w:szCs w:val="24"/>
        </w:rPr>
        <w:t>разноуровневое</w:t>
      </w:r>
      <w:proofErr w:type="spellEnd"/>
      <w:r w:rsidRPr="00655C91">
        <w:rPr>
          <w:rFonts w:eastAsia="Arial"/>
          <w:sz w:val="24"/>
          <w:szCs w:val="24"/>
        </w:rPr>
        <w:t xml:space="preserve"> по глубине и трудности содержание учебных заданий. Это требование </w:t>
      </w:r>
      <w:proofErr w:type="gramStart"/>
      <w:r w:rsidRPr="00655C91">
        <w:rPr>
          <w:rFonts w:eastAsia="Arial"/>
          <w:sz w:val="24"/>
          <w:szCs w:val="24"/>
        </w:rPr>
        <w:t>предполагает</w:t>
      </w:r>
      <w:proofErr w:type="gramEnd"/>
      <w:r w:rsidRPr="00655C91">
        <w:rPr>
          <w:rFonts w:eastAsia="Arial"/>
          <w:sz w:val="24"/>
          <w:szCs w:val="24"/>
        </w:rPr>
        <w:t xml:space="preserve"> прежде всего продуманную систему повторения (неоднократное возвращение к пройденному материалу): каждое последующее возвращение к пройденному материалу продуктивно только в том случае, если имел место этап обобщения, который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практической направленности</w:t>
      </w:r>
      <w:r w:rsidRPr="00655C91">
        <w:rPr>
          <w:rFonts w:eastAsia="Arial"/>
          <w:sz w:val="24"/>
          <w:szCs w:val="24"/>
        </w:rPr>
        <w:t xml:space="preserve"> предусматривает формирование универсальных учебных действий средствами всех предметов, способности их применять в условиях решения учебных задач и практической деятельности повседневной жизни, умений работать с разными источниками информации (учебник, рабочая тетрадь, словари, научно–популярные и художественные книги, журналы и газеты, другие источники информации); умений работать в сотрудничестве (в малой и большой учебной группе) в разном качестве (ведущего, ведомого, организатора учебной деятельности); способности работать самостоятельно (не в одиночестве и без контроля, а как работа по самообразованию).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вариативности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Этот принцип обеспечивает право учителя на самостоятельность в выборе учебной литературы, форм и методов работы, степень их адаптации в учебном процессе. Однако это право рождает и большую ответственность учителя за конечный результат своей деятельности </w:t>
      </w:r>
      <w:r w:rsidRPr="00655C91">
        <w:rPr>
          <w:rFonts w:ascii="Cambria Math" w:eastAsia="Cambria Math" w:hAnsi="Cambria Math"/>
          <w:sz w:val="24"/>
          <w:szCs w:val="24"/>
        </w:rPr>
        <w:t>‐</w:t>
      </w:r>
      <w:r w:rsidRPr="00655C91">
        <w:rPr>
          <w:rFonts w:eastAsia="Arial"/>
          <w:sz w:val="24"/>
          <w:szCs w:val="24"/>
        </w:rPr>
        <w:t xml:space="preserve"> качество обучения.</w:t>
      </w:r>
    </w:p>
    <w:p w:rsidR="00F25163" w:rsidRDefault="00F25163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F25163" w:rsidRDefault="00F25163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Принцип преемственности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lastRenderedPageBreak/>
        <w:t>Преемственность рассматривается как необходимое основание, позволяющее обеспечить гуманный переход из одной возрастной группы в другую и реализовать основные задачи, поставленные в настоящее время перед образованием.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25163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Концепция </w:t>
      </w:r>
      <w:r w:rsidR="00785AF5" w:rsidRPr="007278E9">
        <w:rPr>
          <w:sz w:val="24"/>
          <w:szCs w:val="24"/>
        </w:rPr>
        <w:t>МКОУ «</w:t>
      </w:r>
      <w:proofErr w:type="spellStart"/>
      <w:r w:rsidR="00785AF5" w:rsidRPr="007278E9">
        <w:rPr>
          <w:sz w:val="24"/>
          <w:szCs w:val="24"/>
        </w:rPr>
        <w:t>Хлютская</w:t>
      </w:r>
      <w:proofErr w:type="spellEnd"/>
      <w:r w:rsidR="00785AF5" w:rsidRPr="007278E9">
        <w:rPr>
          <w:sz w:val="24"/>
          <w:szCs w:val="24"/>
        </w:rPr>
        <w:t xml:space="preserve"> СОШ»</w:t>
      </w:r>
      <w:r w:rsidR="00785AF5">
        <w:rPr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строится на антропологической основе и предполагает в процессе обучения на разных ступенях формирование центральных новообразований, которые являются фундаментом, обеспечивающим развитие на следующем возрастном этапе.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психологической комфортности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психологической комфортности предполагает снятие по возможности всех </w:t>
      </w:r>
      <w:proofErr w:type="spellStart"/>
      <w:r w:rsidRPr="00655C91">
        <w:rPr>
          <w:rFonts w:eastAsia="Arial"/>
          <w:sz w:val="24"/>
          <w:szCs w:val="24"/>
        </w:rPr>
        <w:t>стрессообразующих</w:t>
      </w:r>
      <w:proofErr w:type="spellEnd"/>
      <w:r w:rsidRPr="00655C91">
        <w:rPr>
          <w:rFonts w:eastAsia="Arial"/>
          <w:sz w:val="24"/>
          <w:szCs w:val="24"/>
        </w:rPr>
        <w:t xml:space="preserve"> факторов учебного процесса, создание в школе и на уроке такой атмосферы, которая способствует сохранению и укреплению здоровья детей.</w:t>
      </w:r>
    </w:p>
    <w:p w:rsidR="00F25163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10" w:name="page21"/>
      <w:bookmarkEnd w:id="10"/>
      <w:r w:rsidRPr="00655C91">
        <w:rPr>
          <w:sz w:val="24"/>
          <w:szCs w:val="24"/>
        </w:rPr>
        <w:t xml:space="preserve">         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охраны и укрепления психического и физического здоровья</w:t>
      </w:r>
      <w:r w:rsidRPr="00655C91">
        <w:rPr>
          <w:rFonts w:eastAsia="Arial"/>
          <w:sz w:val="24"/>
          <w:szCs w:val="24"/>
        </w:rPr>
        <w:t xml:space="preserve"> ребенка базируется на необходимости формирования у детей привычек к чистоте, аккуратности, соблюдению режима дня.</w:t>
      </w:r>
    </w:p>
    <w:p w:rsidR="00FC2880" w:rsidRPr="00655C91" w:rsidRDefault="00FC2880" w:rsidP="00655C91">
      <w:pPr>
        <w:pStyle w:val="a8"/>
        <w:jc w:val="both"/>
        <w:rPr>
          <w:rFonts w:eastAsia="Arial"/>
          <w:sz w:val="24"/>
          <w:szCs w:val="24"/>
        </w:rPr>
      </w:pPr>
    </w:p>
    <w:p w:rsidR="00FC2880" w:rsidRPr="00F25163" w:rsidRDefault="009A042B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Деятельность ОО</w:t>
      </w:r>
      <w:r w:rsidR="00FC2880" w:rsidRPr="00F25163">
        <w:rPr>
          <w:rFonts w:eastAsia="Arial"/>
          <w:b/>
          <w:sz w:val="24"/>
          <w:szCs w:val="24"/>
        </w:rPr>
        <w:t xml:space="preserve"> в этом направлении: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утренняя гимнастика, динамические паузы, экскурсии на природу в урочной и внеурочной деятельности;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>сокращения учебной нагрузки учащихся за счет четкого структурирования учителями учебного материала, предлагаемого детям;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регулярная диспансеризация </w:t>
      </w:r>
      <w:proofErr w:type="gramStart"/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</w:t>
      </w:r>
      <w:proofErr w:type="gramEnd"/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организация спортивно-массовых мероприятий для </w:t>
      </w:r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и их родителей, спортивных клубов и секций. </w:t>
      </w:r>
    </w:p>
    <w:p w:rsidR="00FC2880" w:rsidRPr="00697556" w:rsidRDefault="00FC2880" w:rsidP="00697556">
      <w:pPr>
        <w:pStyle w:val="a8"/>
        <w:jc w:val="both"/>
        <w:rPr>
          <w:rFonts w:eastAsia="Arial"/>
          <w:sz w:val="24"/>
          <w:szCs w:val="24"/>
        </w:rPr>
      </w:pPr>
    </w:p>
    <w:p w:rsidR="00F25163" w:rsidRPr="00225B70" w:rsidRDefault="00D02196" w:rsidP="00225B70">
      <w:pPr>
        <w:pStyle w:val="a3"/>
        <w:numPr>
          <w:ilvl w:val="1"/>
          <w:numId w:val="1"/>
        </w:numPr>
        <w:spacing w:line="223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page25"/>
      <w:bookmarkEnd w:id="11"/>
      <w:r>
        <w:rPr>
          <w:rFonts w:ascii="Times New Roman" w:hAnsi="Times New Roman" w:cs="Times New Roman"/>
          <w:b/>
          <w:sz w:val="24"/>
          <w:szCs w:val="24"/>
        </w:rPr>
        <w:t>Организация образовательной деятельности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85AF5" w:rsidRPr="007278E9">
        <w:rPr>
          <w:sz w:val="24"/>
          <w:szCs w:val="24"/>
        </w:rPr>
        <w:t>МКОУ «</w:t>
      </w:r>
      <w:proofErr w:type="spellStart"/>
      <w:r w:rsidR="00785AF5" w:rsidRPr="007278E9">
        <w:rPr>
          <w:sz w:val="24"/>
          <w:szCs w:val="24"/>
        </w:rPr>
        <w:t>Хлютская</w:t>
      </w:r>
      <w:proofErr w:type="spellEnd"/>
      <w:r w:rsidR="00785AF5" w:rsidRPr="007278E9">
        <w:rPr>
          <w:sz w:val="24"/>
          <w:szCs w:val="24"/>
        </w:rPr>
        <w:t xml:space="preserve"> СОШ»</w:t>
      </w:r>
      <w:r w:rsidR="00785AF5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осуществляет образовательную деятельность по реализации программ начального общего, основного общего и среднего общего образования на основании: </w:t>
      </w:r>
    </w:p>
    <w:p w:rsidR="00785AF5" w:rsidRPr="00785AF5" w:rsidRDefault="00785AF5" w:rsidP="00F72709">
      <w:pPr>
        <w:pStyle w:val="a3"/>
        <w:numPr>
          <w:ilvl w:val="0"/>
          <w:numId w:val="1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t xml:space="preserve">Лицензии на </w:t>
      </w:r>
      <w:proofErr w:type="gramStart"/>
      <w:r w:rsidRPr="00785AF5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785AF5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деятельности: серия 61Л01 № 0001012 от 24.12.2013 г. бессрочно выдана Министерством образования и науки Республики Дагестан (регистрационный №6755) на образовательные программы: начального общего образования; основного общего образования; среднего общего образования; программы дополнительного образования детей и взрослых.</w:t>
      </w:r>
    </w:p>
    <w:p w:rsidR="00785AF5" w:rsidRPr="00785AF5" w:rsidRDefault="00785AF5" w:rsidP="00F72709">
      <w:pPr>
        <w:pStyle w:val="a3"/>
        <w:numPr>
          <w:ilvl w:val="0"/>
          <w:numId w:val="1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t>Свидетельства о государственной аккредитации: от 30.12.2011 г. серия ОП № 017031 на срок до 30.12.2023 г. выдано Министерством образования и науки Республики Дагестан №5115.</w:t>
      </w:r>
    </w:p>
    <w:p w:rsidR="00785AF5" w:rsidRPr="00785AF5" w:rsidRDefault="00785AF5" w:rsidP="00785AF5">
      <w:pPr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t xml:space="preserve">    Адрес: 368711, Республика Дагестан, </w:t>
      </w:r>
      <w:proofErr w:type="spellStart"/>
      <w:r w:rsidRPr="00785AF5">
        <w:rPr>
          <w:rFonts w:ascii="Times New Roman" w:hAnsi="Times New Roman" w:cs="Times New Roman"/>
          <w:sz w:val="24"/>
          <w:szCs w:val="24"/>
        </w:rPr>
        <w:t>Рутульский</w:t>
      </w:r>
      <w:proofErr w:type="spellEnd"/>
      <w:r w:rsidRPr="00785AF5">
        <w:rPr>
          <w:rFonts w:ascii="Times New Roman" w:hAnsi="Times New Roman" w:cs="Times New Roman"/>
          <w:sz w:val="24"/>
          <w:szCs w:val="24"/>
        </w:rPr>
        <w:t xml:space="preserve"> район с. </w:t>
      </w:r>
      <w:proofErr w:type="spellStart"/>
      <w:r w:rsidRPr="00785AF5">
        <w:rPr>
          <w:rFonts w:ascii="Times New Roman" w:hAnsi="Times New Roman" w:cs="Times New Roman"/>
          <w:sz w:val="24"/>
          <w:szCs w:val="24"/>
        </w:rPr>
        <w:t>Хлют</w:t>
      </w:r>
      <w:proofErr w:type="spellEnd"/>
      <w:r w:rsidRPr="00785AF5">
        <w:rPr>
          <w:rFonts w:ascii="Times New Roman" w:hAnsi="Times New Roman" w:cs="Times New Roman"/>
          <w:sz w:val="24"/>
          <w:szCs w:val="24"/>
        </w:rPr>
        <w:t xml:space="preserve"> ул. Гусейнова,5. </w:t>
      </w:r>
    </w:p>
    <w:p w:rsidR="00785AF5" w:rsidRPr="00785AF5" w:rsidRDefault="00785AF5" w:rsidP="00785AF5">
      <w:pPr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85AF5" w:rsidRPr="00785AF5" w:rsidRDefault="00785AF5" w:rsidP="00785AF5">
      <w:pPr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lastRenderedPageBreak/>
        <w:t xml:space="preserve">    МКОУ «</w:t>
      </w:r>
      <w:proofErr w:type="spellStart"/>
      <w:r w:rsidRPr="00785AF5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Pr="00785AF5"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Start"/>
      <w:r w:rsidRPr="00785AF5">
        <w:rPr>
          <w:rFonts w:ascii="Times New Roman" w:hAnsi="Times New Roman" w:cs="Times New Roman"/>
          <w:sz w:val="24"/>
          <w:szCs w:val="24"/>
        </w:rPr>
        <w:t>»,.</w:t>
      </w:r>
      <w:proofErr w:type="gramEnd"/>
      <w:r w:rsidRPr="00785AF5">
        <w:rPr>
          <w:rFonts w:ascii="Times New Roman" w:hAnsi="Times New Roman" w:cs="Times New Roman"/>
          <w:sz w:val="24"/>
          <w:szCs w:val="24"/>
        </w:rPr>
        <w:t xml:space="preserve">имеет Интернет-сайт https://hlut.dagestanschool.ru/ и электронно-компьютерные средства коммуникации. </w:t>
      </w:r>
    </w:p>
    <w:p w:rsidR="00785AF5" w:rsidRPr="00785AF5" w:rsidRDefault="00785AF5" w:rsidP="00785AF5">
      <w:pPr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t xml:space="preserve">    Электронный адрес –  </w:t>
      </w:r>
      <w:r w:rsidRPr="00785AF5">
        <w:rPr>
          <w:rFonts w:ascii="Times New Roman" w:hAnsi="Times New Roman" w:cs="Times New Roman"/>
          <w:color w:val="999999"/>
          <w:sz w:val="24"/>
          <w:szCs w:val="24"/>
          <w:shd w:val="clear" w:color="auto" w:fill="FFFFFF"/>
        </w:rPr>
        <w:t>hlut-sosh@yandex.ru</w:t>
      </w:r>
    </w:p>
    <w:p w:rsidR="00785AF5" w:rsidRPr="00785AF5" w:rsidRDefault="00785AF5" w:rsidP="00785AF5">
      <w:pPr>
        <w:jc w:val="both"/>
        <w:rPr>
          <w:rFonts w:ascii="Times New Roman" w:hAnsi="Times New Roman" w:cs="Times New Roman"/>
          <w:sz w:val="24"/>
          <w:szCs w:val="24"/>
        </w:rPr>
      </w:pPr>
      <w:r w:rsidRPr="00785AF5">
        <w:rPr>
          <w:rFonts w:ascii="Times New Roman" w:hAnsi="Times New Roman" w:cs="Times New Roman"/>
          <w:sz w:val="24"/>
          <w:szCs w:val="24"/>
        </w:rPr>
        <w:t xml:space="preserve">   В </w:t>
      </w:r>
      <w:r w:rsidR="00871226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871226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871226">
        <w:rPr>
          <w:rFonts w:ascii="Times New Roman" w:hAnsi="Times New Roman" w:cs="Times New Roman"/>
          <w:sz w:val="24"/>
          <w:szCs w:val="24"/>
        </w:rPr>
        <w:t xml:space="preserve"> СОШ»</w:t>
      </w:r>
      <w:r w:rsidR="00871226" w:rsidRPr="00785AF5">
        <w:rPr>
          <w:rFonts w:ascii="Times New Roman" w:hAnsi="Times New Roman" w:cs="Times New Roman"/>
          <w:sz w:val="24"/>
          <w:szCs w:val="24"/>
        </w:rPr>
        <w:t xml:space="preserve"> </w:t>
      </w:r>
      <w:r w:rsidRPr="00785AF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785AF5">
        <w:rPr>
          <w:rFonts w:ascii="Times New Roman" w:hAnsi="Times New Roman" w:cs="Times New Roman"/>
          <w:sz w:val="24"/>
          <w:szCs w:val="24"/>
        </w:rPr>
        <w:t>Хлют</w:t>
      </w:r>
      <w:proofErr w:type="spellEnd"/>
      <w:r w:rsidRPr="00785A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AF5">
        <w:rPr>
          <w:rFonts w:ascii="Times New Roman" w:hAnsi="Times New Roman" w:cs="Times New Roman"/>
          <w:sz w:val="24"/>
          <w:szCs w:val="24"/>
        </w:rPr>
        <w:t>Рутульского</w:t>
      </w:r>
      <w:proofErr w:type="spellEnd"/>
      <w:r w:rsidRPr="00785AF5">
        <w:rPr>
          <w:rFonts w:ascii="Times New Roman" w:hAnsi="Times New Roman" w:cs="Times New Roman"/>
          <w:sz w:val="24"/>
          <w:szCs w:val="24"/>
        </w:rPr>
        <w:t xml:space="preserve"> района на 01.09.2019 в </w:t>
      </w:r>
      <w:r>
        <w:rPr>
          <w:rFonts w:ascii="Times New Roman" w:hAnsi="Times New Roman" w:cs="Times New Roman"/>
          <w:sz w:val="24"/>
          <w:szCs w:val="24"/>
        </w:rPr>
        <w:t>10-11</w:t>
      </w:r>
      <w:r w:rsidRPr="00785A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классах обучается 18 человек (2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класс-комплекта</w:t>
      </w:r>
      <w:proofErr w:type="spellEnd"/>
      <w:proofErr w:type="gramEnd"/>
      <w:r w:rsidRPr="00785AF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</w:t>
      </w:r>
      <w:r w:rsidR="002C191C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Отмечается ряд положительных тенденций: позитивный опыт использования </w:t>
      </w:r>
      <w:proofErr w:type="spellStart"/>
      <w:r w:rsidRPr="00FE5DCE">
        <w:rPr>
          <w:sz w:val="24"/>
          <w:szCs w:val="24"/>
        </w:rPr>
        <w:t>системно-деятельностного</w:t>
      </w:r>
      <w:proofErr w:type="spellEnd"/>
      <w:r w:rsidRPr="00FE5DCE">
        <w:rPr>
          <w:sz w:val="24"/>
          <w:szCs w:val="24"/>
        </w:rPr>
        <w:t xml:space="preserve">, </w:t>
      </w:r>
      <w:proofErr w:type="spellStart"/>
      <w:r w:rsidRPr="00FE5DCE">
        <w:rPr>
          <w:sz w:val="24"/>
          <w:szCs w:val="24"/>
        </w:rPr>
        <w:t>компетентностного</w:t>
      </w:r>
      <w:proofErr w:type="spellEnd"/>
      <w:r w:rsidRPr="00FE5DCE">
        <w:rPr>
          <w:sz w:val="24"/>
          <w:szCs w:val="24"/>
        </w:rPr>
        <w:t xml:space="preserve"> подходов в обучении, реализации различных моделей организации внеурочной деятельности и психолого-педагогического сопровождения участников образовательных отношений, использования электронных образовательных ресурсов, совершенствование системы мониторинга достижения требований к освоению образовательных программ, системы оценивания планируемых результатов, </w:t>
      </w:r>
      <w:r w:rsidR="002C191C">
        <w:rPr>
          <w:sz w:val="24"/>
          <w:szCs w:val="24"/>
        </w:rPr>
        <w:t xml:space="preserve">заданных </w:t>
      </w:r>
      <w:r w:rsidRPr="00FE5DCE">
        <w:rPr>
          <w:sz w:val="24"/>
          <w:szCs w:val="24"/>
        </w:rPr>
        <w:t xml:space="preserve">ГОС </w:t>
      </w:r>
      <w:r w:rsidR="002C191C">
        <w:rPr>
          <w:sz w:val="24"/>
          <w:szCs w:val="24"/>
        </w:rPr>
        <w:t>С</w:t>
      </w:r>
      <w:r w:rsidRPr="00FE5DCE">
        <w:rPr>
          <w:sz w:val="24"/>
          <w:szCs w:val="24"/>
        </w:rPr>
        <w:t xml:space="preserve">ОО. Учителями основной школы активно используется учебно-исследовательская деятельность, проектные формы учебной деятельности, способствующие решению основных учебных задач на уроке.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Активизирована образовательная деятельность с использованием технологий учебного сотрудничества, обеспечивающих расширение видов групповой работы обучающихся, их коммуникативного опыта в совместной деятельности, постепенный переход от устных видов коммуникации </w:t>
      </w:r>
      <w:proofErr w:type="gramStart"/>
      <w:r w:rsidRPr="00FE5DCE">
        <w:rPr>
          <w:sz w:val="24"/>
          <w:szCs w:val="24"/>
        </w:rPr>
        <w:t>к</w:t>
      </w:r>
      <w:proofErr w:type="gramEnd"/>
      <w:r w:rsidRPr="00FE5DCE">
        <w:rPr>
          <w:sz w:val="24"/>
          <w:szCs w:val="24"/>
        </w:rPr>
        <w:t xml:space="preserve"> письменным, в том числе с использованием возможностей информационных и коммуникативных технологий. Оснащаются учебные кабинеты необходимым оборудованием</w:t>
      </w:r>
      <w:r w:rsidR="002C191C">
        <w:rPr>
          <w:sz w:val="24"/>
          <w:szCs w:val="24"/>
        </w:rPr>
        <w:t xml:space="preserve"> в соответствии с требованиями </w:t>
      </w:r>
      <w:proofErr w:type="spellStart"/>
      <w:r w:rsidR="002C191C">
        <w:rPr>
          <w:sz w:val="24"/>
          <w:szCs w:val="24"/>
        </w:rPr>
        <w:t>СаНПиН</w:t>
      </w:r>
      <w:proofErr w:type="spellEnd"/>
      <w:r w:rsidRPr="00FE5DCE">
        <w:rPr>
          <w:sz w:val="24"/>
          <w:szCs w:val="24"/>
        </w:rPr>
        <w:t>.</w:t>
      </w:r>
    </w:p>
    <w:p w:rsidR="002C191C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В </w:t>
      </w:r>
      <w:r w:rsidR="00871226" w:rsidRPr="00785AF5">
        <w:rPr>
          <w:sz w:val="24"/>
          <w:szCs w:val="24"/>
        </w:rPr>
        <w:t>МКОУ «</w:t>
      </w:r>
      <w:proofErr w:type="spellStart"/>
      <w:r w:rsidR="00871226" w:rsidRPr="00785AF5">
        <w:rPr>
          <w:sz w:val="24"/>
          <w:szCs w:val="24"/>
        </w:rPr>
        <w:t>Хлютская</w:t>
      </w:r>
      <w:proofErr w:type="spellEnd"/>
      <w:r w:rsidR="00871226" w:rsidRPr="00785AF5">
        <w:rPr>
          <w:sz w:val="24"/>
          <w:szCs w:val="24"/>
        </w:rPr>
        <w:t xml:space="preserve"> СОШ»,.</w:t>
      </w:r>
      <w:r w:rsidRPr="00FE5DCE">
        <w:rPr>
          <w:sz w:val="24"/>
          <w:szCs w:val="24"/>
        </w:rPr>
        <w:t xml:space="preserve">комплектование контингента </w:t>
      </w:r>
      <w:proofErr w:type="gramStart"/>
      <w:r w:rsidRPr="00FE5DCE">
        <w:rPr>
          <w:sz w:val="24"/>
          <w:szCs w:val="24"/>
        </w:rPr>
        <w:t>обучающихся</w:t>
      </w:r>
      <w:proofErr w:type="gramEnd"/>
      <w:r w:rsidRPr="00FE5DCE">
        <w:rPr>
          <w:sz w:val="24"/>
          <w:szCs w:val="24"/>
        </w:rPr>
        <w:t xml:space="preserve"> осуществляется по принципу </w:t>
      </w:r>
      <w:proofErr w:type="spellStart"/>
      <w:r w:rsidRPr="00FE5DCE">
        <w:rPr>
          <w:sz w:val="24"/>
          <w:szCs w:val="24"/>
        </w:rPr>
        <w:t>местопроживания</w:t>
      </w:r>
      <w:proofErr w:type="spellEnd"/>
      <w:r w:rsidRPr="00FE5DCE">
        <w:rPr>
          <w:sz w:val="24"/>
          <w:szCs w:val="24"/>
        </w:rPr>
        <w:t xml:space="preserve">. В контингенте присутствуют обучающиеся разного уровня мотивации к обучению (повышенного и </w:t>
      </w:r>
      <w:r w:rsidR="002C191C">
        <w:rPr>
          <w:sz w:val="24"/>
          <w:szCs w:val="24"/>
        </w:rPr>
        <w:t>среднего)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Основная образовательная программа </w:t>
      </w:r>
      <w:r w:rsidR="00F44E04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proofErr w:type="spellStart"/>
      <w:r w:rsidR="009518DE">
        <w:rPr>
          <w:sz w:val="24"/>
          <w:szCs w:val="24"/>
        </w:rPr>
        <w:t>Внеучебная</w:t>
      </w:r>
      <w:proofErr w:type="spellEnd"/>
      <w:r w:rsidRPr="00FE5DCE">
        <w:rPr>
          <w:sz w:val="24"/>
          <w:szCs w:val="24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организации. </w:t>
      </w:r>
      <w:proofErr w:type="gramStart"/>
      <w:r w:rsidRPr="00FE5DCE">
        <w:rPr>
          <w:sz w:val="24"/>
          <w:szCs w:val="24"/>
        </w:rPr>
        <w:t>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т.д.</w:t>
      </w:r>
      <w:proofErr w:type="gramEnd"/>
      <w:r w:rsidRPr="00FE5DCE">
        <w:rPr>
          <w:sz w:val="24"/>
          <w:szCs w:val="24"/>
        </w:rPr>
        <w:t xml:space="preserve"> </w:t>
      </w:r>
      <w:proofErr w:type="spellStart"/>
      <w:r w:rsidR="009518DE">
        <w:rPr>
          <w:sz w:val="24"/>
          <w:szCs w:val="24"/>
        </w:rPr>
        <w:t>Внеучебная</w:t>
      </w:r>
      <w:proofErr w:type="spellEnd"/>
      <w:r w:rsidR="009518D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деятельность организована во второй половине дня.  Организованная </w:t>
      </w:r>
      <w:proofErr w:type="spellStart"/>
      <w:r w:rsidRPr="00FE5DCE">
        <w:rPr>
          <w:sz w:val="24"/>
          <w:szCs w:val="24"/>
        </w:rPr>
        <w:t>вне</w:t>
      </w:r>
      <w:r w:rsidR="009518DE">
        <w:rPr>
          <w:sz w:val="24"/>
          <w:szCs w:val="24"/>
        </w:rPr>
        <w:t>учебная</w:t>
      </w:r>
      <w:proofErr w:type="spellEnd"/>
      <w:r w:rsidRPr="00FE5DCE">
        <w:rPr>
          <w:sz w:val="24"/>
          <w:szCs w:val="24"/>
        </w:rPr>
        <w:t xml:space="preserve"> деятельность дает возможность организовать режим дня для обучающихся </w:t>
      </w:r>
      <w:r w:rsidR="009518DE">
        <w:rPr>
          <w:sz w:val="24"/>
          <w:szCs w:val="24"/>
        </w:rPr>
        <w:t>средней</w:t>
      </w:r>
      <w:r w:rsidRPr="00FE5DCE">
        <w:rPr>
          <w:sz w:val="24"/>
          <w:szCs w:val="24"/>
        </w:rPr>
        <w:t xml:space="preserve"> школы, обеспечить реализацию потребностей обучающихся в дополнительном образовании и развитие творческого потенциала во </w:t>
      </w:r>
      <w:proofErr w:type="spellStart"/>
      <w:r w:rsidRPr="00FE5DCE">
        <w:rPr>
          <w:sz w:val="24"/>
          <w:szCs w:val="24"/>
        </w:rPr>
        <w:t>внеучебной</w:t>
      </w:r>
      <w:proofErr w:type="spellEnd"/>
      <w:r w:rsidRPr="00FE5DCE">
        <w:rPr>
          <w:sz w:val="24"/>
          <w:szCs w:val="24"/>
        </w:rPr>
        <w:t xml:space="preserve"> деятельности.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Для развития потенциала детей с ограниченными возможностями здоровья разрабатываются индивидуальные учебные планы. В 2018-2019 учебном году в </w:t>
      </w:r>
      <w:r w:rsidR="00871226" w:rsidRPr="00785AF5">
        <w:rPr>
          <w:sz w:val="24"/>
          <w:szCs w:val="24"/>
        </w:rPr>
        <w:t>МКОУ «</w:t>
      </w:r>
      <w:proofErr w:type="spellStart"/>
      <w:r w:rsidR="00871226" w:rsidRPr="00785AF5">
        <w:rPr>
          <w:sz w:val="24"/>
          <w:szCs w:val="24"/>
        </w:rPr>
        <w:t>Хлютская</w:t>
      </w:r>
      <w:proofErr w:type="spellEnd"/>
      <w:r w:rsidR="00871226" w:rsidRPr="00785AF5">
        <w:rPr>
          <w:sz w:val="24"/>
          <w:szCs w:val="24"/>
        </w:rPr>
        <w:t xml:space="preserve"> СОШ»,.</w:t>
      </w:r>
      <w:r w:rsidRPr="00FE5DCE">
        <w:rPr>
          <w:sz w:val="24"/>
          <w:szCs w:val="24"/>
        </w:rPr>
        <w:t xml:space="preserve"> </w:t>
      </w:r>
      <w:r w:rsidR="009518DE">
        <w:rPr>
          <w:sz w:val="24"/>
          <w:szCs w:val="24"/>
        </w:rPr>
        <w:t xml:space="preserve">в средней школе нет </w:t>
      </w:r>
      <w:proofErr w:type="gramStart"/>
      <w:r w:rsidR="009518DE">
        <w:rPr>
          <w:sz w:val="24"/>
          <w:szCs w:val="24"/>
        </w:rPr>
        <w:t>об</w:t>
      </w:r>
      <w:r w:rsidRPr="00FE5DCE">
        <w:rPr>
          <w:sz w:val="24"/>
          <w:szCs w:val="24"/>
        </w:rPr>
        <w:t>уча</w:t>
      </w:r>
      <w:r w:rsidR="009518DE">
        <w:rPr>
          <w:sz w:val="24"/>
          <w:szCs w:val="24"/>
        </w:rPr>
        <w:t>ю</w:t>
      </w:r>
      <w:r w:rsidRPr="00FE5DCE">
        <w:rPr>
          <w:sz w:val="24"/>
          <w:szCs w:val="24"/>
        </w:rPr>
        <w:t>щихся</w:t>
      </w:r>
      <w:proofErr w:type="gramEnd"/>
      <w:r w:rsidRPr="00FE5DCE">
        <w:rPr>
          <w:sz w:val="24"/>
          <w:szCs w:val="24"/>
        </w:rPr>
        <w:t xml:space="preserve"> с ОВЗ.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Формы, средства и методы обучения, воспитания и социализации</w:t>
      </w:r>
      <w:r w:rsidR="009518D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>обучающихся,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>
        <w:rPr>
          <w:sz w:val="24"/>
          <w:szCs w:val="24"/>
        </w:rPr>
        <w:t xml:space="preserve">дерации «Об </w:t>
      </w:r>
      <w:r w:rsidR="009518DE">
        <w:rPr>
          <w:sz w:val="24"/>
          <w:szCs w:val="24"/>
        </w:rPr>
        <w:lastRenderedPageBreak/>
        <w:t xml:space="preserve">образовании в РФ», </w:t>
      </w:r>
      <w:r w:rsidRPr="00FE5DCE">
        <w:rPr>
          <w:sz w:val="24"/>
          <w:szCs w:val="24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Целью образовательн</w:t>
      </w:r>
      <w:r w:rsidR="009518DE">
        <w:rPr>
          <w:sz w:val="24"/>
          <w:szCs w:val="24"/>
        </w:rPr>
        <w:t xml:space="preserve">ой деятельности при реализации </w:t>
      </w:r>
      <w:r w:rsidRPr="00FE5DCE">
        <w:rPr>
          <w:sz w:val="24"/>
          <w:szCs w:val="24"/>
        </w:rPr>
        <w:t xml:space="preserve">ГОС в </w:t>
      </w:r>
      <w:r w:rsidR="00871226">
        <w:rPr>
          <w:sz w:val="24"/>
          <w:szCs w:val="24"/>
        </w:rPr>
        <w:t>МКОУ «</w:t>
      </w:r>
      <w:proofErr w:type="spellStart"/>
      <w:r w:rsidR="00871226">
        <w:rPr>
          <w:sz w:val="24"/>
          <w:szCs w:val="24"/>
        </w:rPr>
        <w:t>Хлютская</w:t>
      </w:r>
      <w:proofErr w:type="spellEnd"/>
      <w:r w:rsidR="00871226">
        <w:rPr>
          <w:sz w:val="24"/>
          <w:szCs w:val="24"/>
        </w:rPr>
        <w:t xml:space="preserve"> СОШ» </w:t>
      </w:r>
      <w:r w:rsidRPr="00FE5DCE">
        <w:rPr>
          <w:sz w:val="24"/>
          <w:szCs w:val="24"/>
        </w:rPr>
        <w:t xml:space="preserve">является достижение выпускником </w:t>
      </w:r>
      <w:r w:rsidR="009518DE">
        <w:rPr>
          <w:sz w:val="24"/>
          <w:szCs w:val="24"/>
        </w:rPr>
        <w:t>средней</w:t>
      </w:r>
      <w:r w:rsidRPr="00FE5DCE">
        <w:rPr>
          <w:sz w:val="24"/>
          <w:szCs w:val="24"/>
        </w:rPr>
        <w:t xml:space="preserve"> общеобразовательной школы целевых установок, знаний, умений, навыков и компетенций, необходимых для успешного продолжения обучения, саморазвития и самореализации с учетом индивидуальных особенностей его развития и состояния здоровья.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Учебная нагрузка и режим </w:t>
      </w:r>
      <w:r w:rsidR="00FE5DCE" w:rsidRPr="00FE5DCE">
        <w:rPr>
          <w:sz w:val="24"/>
          <w:szCs w:val="24"/>
        </w:rPr>
        <w:t xml:space="preserve">занятий обучающихся </w:t>
      </w:r>
      <w:proofErr w:type="gramStart"/>
      <w:r w:rsidR="00FE5DCE" w:rsidRPr="00FE5DCE">
        <w:rPr>
          <w:sz w:val="24"/>
          <w:szCs w:val="24"/>
        </w:rPr>
        <w:t>определены</w:t>
      </w:r>
      <w:proofErr w:type="gramEnd"/>
      <w:r w:rsidR="00FE5DCE" w:rsidRPr="00FE5DCE">
        <w:rPr>
          <w:sz w:val="24"/>
          <w:szCs w:val="24"/>
        </w:rPr>
        <w:t xml:space="preserve"> в соответствии с действующими санитарными нормами и правилами.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proofErr w:type="gramStart"/>
      <w:r w:rsidRPr="00FE5DCE">
        <w:rPr>
          <w:sz w:val="24"/>
          <w:szCs w:val="24"/>
        </w:rPr>
        <w:t xml:space="preserve"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 w:rsidR="009518DE">
        <w:rPr>
          <w:sz w:val="24"/>
          <w:szCs w:val="24"/>
        </w:rPr>
        <w:t xml:space="preserve">среднего </w:t>
      </w:r>
      <w:r w:rsidRPr="00FE5DCE">
        <w:rPr>
          <w:sz w:val="24"/>
          <w:szCs w:val="24"/>
        </w:rPr>
        <w:t xml:space="preserve"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 </w:t>
      </w:r>
      <w:proofErr w:type="gram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r w:rsidR="00871226">
        <w:rPr>
          <w:sz w:val="24"/>
          <w:szCs w:val="24"/>
        </w:rPr>
        <w:t>МКОУ «</w:t>
      </w:r>
      <w:proofErr w:type="spellStart"/>
      <w:r w:rsidR="00871226">
        <w:rPr>
          <w:sz w:val="24"/>
          <w:szCs w:val="24"/>
        </w:rPr>
        <w:t>Хлютская</w:t>
      </w:r>
      <w:proofErr w:type="spellEnd"/>
      <w:r w:rsidR="00871226">
        <w:rPr>
          <w:sz w:val="24"/>
          <w:szCs w:val="24"/>
        </w:rPr>
        <w:t xml:space="preserve"> СОШ» </w:t>
      </w:r>
      <w:r w:rsidRPr="00FE5DCE">
        <w:rPr>
          <w:sz w:val="24"/>
          <w:szCs w:val="24"/>
        </w:rPr>
        <w:t>имеет достаточно ресурсов, позволяющих организовать разные виды образовательной деятельности и реализовать государственный образовательный стандарт в полном объеме.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 В </w:t>
      </w:r>
      <w:r w:rsidR="00871226">
        <w:rPr>
          <w:sz w:val="24"/>
          <w:szCs w:val="24"/>
        </w:rPr>
        <w:t>МКОУ «</w:t>
      </w:r>
      <w:proofErr w:type="spellStart"/>
      <w:r w:rsidR="00871226">
        <w:rPr>
          <w:sz w:val="24"/>
          <w:szCs w:val="24"/>
        </w:rPr>
        <w:t>Хлютская</w:t>
      </w:r>
      <w:proofErr w:type="spellEnd"/>
      <w:r w:rsidR="00871226">
        <w:rPr>
          <w:sz w:val="24"/>
          <w:szCs w:val="24"/>
        </w:rPr>
        <w:t xml:space="preserve"> СОШ» </w:t>
      </w:r>
      <w:r w:rsidRPr="00FE5DCE">
        <w:rPr>
          <w:sz w:val="24"/>
          <w:szCs w:val="24"/>
        </w:rPr>
        <w:t xml:space="preserve">образовательную деятельность на уровне </w:t>
      </w:r>
      <w:r w:rsidR="009518DE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осуществляет педагогич</w:t>
      </w:r>
      <w:r w:rsidR="001E0ABA">
        <w:rPr>
          <w:sz w:val="24"/>
          <w:szCs w:val="24"/>
        </w:rPr>
        <w:t xml:space="preserve">еский коллектив, состоящий </w:t>
      </w:r>
      <w:r w:rsidR="00871226">
        <w:rPr>
          <w:sz w:val="24"/>
          <w:szCs w:val="24"/>
        </w:rPr>
        <w:t>из 12 человек, имеющих первую (3 человека) и высшую (3</w:t>
      </w:r>
      <w:r w:rsidRPr="00FE5DCE">
        <w:rPr>
          <w:sz w:val="24"/>
          <w:szCs w:val="24"/>
        </w:rPr>
        <w:t xml:space="preserve"> человека) квалификационную категорию.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Административные функции </w:t>
      </w:r>
      <w:r w:rsidR="00871226">
        <w:rPr>
          <w:sz w:val="24"/>
          <w:szCs w:val="24"/>
        </w:rPr>
        <w:t>выполняют: директор, 2 заместителя</w:t>
      </w:r>
      <w:r w:rsidRPr="00FE5DCE">
        <w:rPr>
          <w:sz w:val="24"/>
          <w:szCs w:val="24"/>
        </w:rPr>
        <w:t xml:space="preserve"> директора по УВР</w:t>
      </w:r>
      <w:r w:rsidR="00871226">
        <w:rPr>
          <w:sz w:val="24"/>
          <w:szCs w:val="24"/>
        </w:rPr>
        <w:t>, ВР</w:t>
      </w:r>
      <w:r w:rsidRPr="00FE5DCE">
        <w:rPr>
          <w:sz w:val="24"/>
          <w:szCs w:val="24"/>
        </w:rPr>
        <w:t xml:space="preserve">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Государственно-общественное управление представлено в следующих формах: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Педагогический совет;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Управляющий совет.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В </w:t>
      </w:r>
      <w:r w:rsidR="00871226">
        <w:rPr>
          <w:sz w:val="24"/>
          <w:szCs w:val="24"/>
        </w:rPr>
        <w:t>МКОУ «</w:t>
      </w:r>
      <w:proofErr w:type="spellStart"/>
      <w:r w:rsidR="00871226">
        <w:rPr>
          <w:sz w:val="24"/>
          <w:szCs w:val="24"/>
        </w:rPr>
        <w:t>Хлютская</w:t>
      </w:r>
      <w:proofErr w:type="spellEnd"/>
      <w:r w:rsidR="00871226">
        <w:rPr>
          <w:sz w:val="24"/>
          <w:szCs w:val="24"/>
        </w:rPr>
        <w:t xml:space="preserve"> СОШ» </w:t>
      </w:r>
      <w:r w:rsidRPr="00FE5DCE">
        <w:rPr>
          <w:sz w:val="24"/>
          <w:szCs w:val="24"/>
        </w:rPr>
        <w:t>создана материально-техническая база: спортивный зал, сп</w:t>
      </w:r>
      <w:r w:rsidR="00871226">
        <w:rPr>
          <w:sz w:val="24"/>
          <w:szCs w:val="24"/>
        </w:rPr>
        <w:t>ортивная площадка, столовая на 6</w:t>
      </w:r>
      <w:r w:rsidRPr="00FE5DCE">
        <w:rPr>
          <w:sz w:val="24"/>
          <w:szCs w:val="24"/>
        </w:rPr>
        <w:t>0 посадочны</w:t>
      </w:r>
      <w:r w:rsidR="00871226">
        <w:rPr>
          <w:sz w:val="24"/>
          <w:szCs w:val="24"/>
        </w:rPr>
        <w:t>х мест, компьютерный класс на 12</w:t>
      </w:r>
      <w:r w:rsidRPr="00FE5DCE">
        <w:rPr>
          <w:sz w:val="24"/>
          <w:szCs w:val="24"/>
        </w:rPr>
        <w:t xml:space="preserve"> посадочных мест + рабочее место учителя (объединены в локальную сеть имеют выход в Интернет), компьютеры, обеспечивающие учебный и административный процесс, библиотека</w:t>
      </w:r>
      <w:r w:rsidR="001E0ABA">
        <w:rPr>
          <w:sz w:val="24"/>
          <w:szCs w:val="24"/>
        </w:rPr>
        <w:t xml:space="preserve">, </w:t>
      </w:r>
      <w:r w:rsidR="00871226">
        <w:rPr>
          <w:sz w:val="24"/>
          <w:szCs w:val="24"/>
        </w:rPr>
        <w:t>музей, 2</w:t>
      </w:r>
      <w:r w:rsidRPr="00FE5DCE">
        <w:rPr>
          <w:sz w:val="24"/>
          <w:szCs w:val="24"/>
        </w:rPr>
        <w:t xml:space="preserve"> учебных</w:t>
      </w:r>
      <w:r w:rsidR="00871226">
        <w:rPr>
          <w:sz w:val="24"/>
          <w:szCs w:val="24"/>
        </w:rPr>
        <w:t xml:space="preserve"> класса</w:t>
      </w:r>
      <w:r w:rsidRPr="00FE5DCE">
        <w:rPr>
          <w:sz w:val="24"/>
          <w:szCs w:val="24"/>
        </w:rPr>
        <w:t xml:space="preserve"> </w:t>
      </w:r>
      <w:r w:rsidR="009518DE">
        <w:rPr>
          <w:sz w:val="24"/>
          <w:szCs w:val="24"/>
        </w:rPr>
        <w:t>средней</w:t>
      </w:r>
      <w:r w:rsidR="00871226">
        <w:rPr>
          <w:sz w:val="24"/>
          <w:szCs w:val="24"/>
        </w:rPr>
        <w:t xml:space="preserve"> школы.</w:t>
      </w:r>
      <w:r w:rsidRPr="00FE5DCE">
        <w:rPr>
          <w:sz w:val="24"/>
          <w:szCs w:val="24"/>
        </w:rPr>
        <w:t xml:space="preserve">   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стандартом. 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Обучение в 10-11</w:t>
      </w:r>
      <w:r w:rsidR="00FE5DCE" w:rsidRPr="00FE5DCE">
        <w:rPr>
          <w:sz w:val="24"/>
          <w:szCs w:val="24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базисного учебного плана для образовательных организаций </w:t>
      </w:r>
      <w:r w:rsidR="00871226">
        <w:rPr>
          <w:sz w:val="24"/>
          <w:szCs w:val="24"/>
        </w:rPr>
        <w:t>Республики Дагестан</w:t>
      </w:r>
      <w:r w:rsidR="00FE5DCE" w:rsidRPr="00FE5DCE">
        <w:rPr>
          <w:sz w:val="24"/>
          <w:szCs w:val="24"/>
        </w:rPr>
        <w:t xml:space="preserve">, реализующих программы </w:t>
      </w:r>
      <w:r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щего образования, и с учетом </w:t>
      </w:r>
      <w:r w:rsidR="00FE5DCE" w:rsidRPr="00FE5DCE">
        <w:rPr>
          <w:sz w:val="24"/>
          <w:szCs w:val="24"/>
        </w:rPr>
        <w:t>ГОС.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proofErr w:type="gramStart"/>
      <w:r w:rsidRPr="00FE5DCE">
        <w:rPr>
          <w:sz w:val="24"/>
          <w:szCs w:val="24"/>
        </w:rPr>
        <w:t>УМК, используемые в школе, направлены на</w:t>
      </w:r>
      <w:r w:rsidRPr="00FE5DCE">
        <w:rPr>
          <w:rStyle w:val="Zag11"/>
          <w:rFonts w:eastAsia="@Arial Unicode MS"/>
          <w:sz w:val="24"/>
          <w:szCs w:val="24"/>
        </w:rPr>
        <w:t xml:space="preserve"> воспитание функционально грамотной личности, что соответствует и образовательной политике школы,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</w:t>
      </w:r>
      <w:r w:rsidRPr="00FE5DCE">
        <w:rPr>
          <w:rStyle w:val="Zag11"/>
          <w:rFonts w:eastAsia="@Arial Unicode MS"/>
          <w:sz w:val="24"/>
          <w:szCs w:val="24"/>
        </w:rPr>
        <w:lastRenderedPageBreak/>
        <w:t>общения и социальных отношений.</w:t>
      </w:r>
      <w:proofErr w:type="gramEnd"/>
      <w:r w:rsidRPr="00FE5DCE">
        <w:rPr>
          <w:rStyle w:val="Zag11"/>
          <w:rFonts w:eastAsia="@Arial Unicode MS"/>
          <w:sz w:val="24"/>
          <w:szCs w:val="24"/>
        </w:rPr>
        <w:t xml:space="preserve">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b/>
          <w:sz w:val="24"/>
          <w:szCs w:val="24"/>
        </w:rPr>
        <w:t xml:space="preserve">     Это определение совпадает с социальным заказом родителей.</w:t>
      </w:r>
      <w:r w:rsidRPr="00FE5DCE">
        <w:rPr>
          <w:rStyle w:val="Zag11"/>
          <w:rFonts w:eastAsia="@Arial Unicode MS"/>
          <w:sz w:val="24"/>
          <w:szCs w:val="24"/>
        </w:rPr>
        <w:t xml:space="preserve"> Как показывают исследования, родители хотят, чтобы их дети: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а) хорошо представляли себе, чем хотят и могут заниматься в жизни;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б) имели здоровые амбиции, т.е. ставили перед собой высокие, но реальные цели;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УМК прошли </w:t>
      </w:r>
      <w:r w:rsidRPr="00FE5DCE">
        <w:rPr>
          <w:rStyle w:val="Zag11"/>
          <w:rFonts w:eastAsia="@Arial Unicode MS"/>
          <w:b/>
          <w:sz w:val="24"/>
          <w:szCs w:val="24"/>
        </w:rPr>
        <w:t xml:space="preserve">государственно-общественную экспертизу и рекомендованы Министерством образования и науки РФ </w:t>
      </w:r>
      <w:r w:rsidRPr="00FE5DCE">
        <w:rPr>
          <w:rStyle w:val="Zag11"/>
          <w:rFonts w:eastAsia="@Arial Unicode MS"/>
          <w:sz w:val="24"/>
          <w:szCs w:val="24"/>
        </w:rPr>
        <w:t>к испол</w:t>
      </w:r>
      <w:r w:rsidR="009518DE">
        <w:rPr>
          <w:rStyle w:val="Zag11"/>
          <w:rFonts w:eastAsia="@Arial Unicode MS"/>
          <w:sz w:val="24"/>
          <w:szCs w:val="24"/>
        </w:rPr>
        <w:t>ьзованию в образовании по ФГОС О</w:t>
      </w:r>
      <w:r w:rsidRPr="00FE5DCE">
        <w:rPr>
          <w:rStyle w:val="Zag11"/>
          <w:rFonts w:eastAsia="@Arial Unicode MS"/>
          <w:sz w:val="24"/>
          <w:szCs w:val="24"/>
        </w:rPr>
        <w:t>ОО.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Педагоги школы выбрали используемые УМК: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-  хорошая    методическая    оснащенность    дает    педагогу    возможность, используя </w:t>
      </w:r>
      <w:proofErr w:type="spellStart"/>
      <w:r w:rsidRPr="00FE5DCE">
        <w:rPr>
          <w:rStyle w:val="Zag11"/>
          <w:rFonts w:eastAsia="@Arial Unicode MS"/>
          <w:sz w:val="24"/>
          <w:szCs w:val="24"/>
        </w:rPr>
        <w:t>деятельностный</w:t>
      </w:r>
      <w:proofErr w:type="spellEnd"/>
      <w:r w:rsidRPr="00FE5DCE">
        <w:rPr>
          <w:rStyle w:val="Zag11"/>
          <w:rFonts w:eastAsia="@Arial Unicode MS"/>
          <w:sz w:val="24"/>
          <w:szCs w:val="24"/>
        </w:rPr>
        <w:t xml:space="preserve"> метод обучения, достигать высоких ре</w:t>
      </w:r>
      <w:r w:rsidR="009518DE">
        <w:rPr>
          <w:rStyle w:val="Zag11"/>
          <w:rFonts w:eastAsia="@Arial Unicode MS"/>
          <w:sz w:val="24"/>
          <w:szCs w:val="24"/>
        </w:rPr>
        <w:t xml:space="preserve">зультатов уже на первых этапах </w:t>
      </w:r>
      <w:r w:rsidRPr="00FE5DCE">
        <w:rPr>
          <w:rStyle w:val="Zag11"/>
          <w:rFonts w:eastAsia="@Arial Unicode MS"/>
          <w:sz w:val="24"/>
          <w:szCs w:val="24"/>
        </w:rPr>
        <w:t>обучения;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содержание программ привлекает новизной и доступностью ее освоения учителем;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  благодаря   разнообразию упражнений и заданий, использованию современных педагогических технологий нам удается адаптировать программы</w:t>
      </w:r>
      <w:r w:rsidRPr="00FE5DCE">
        <w:rPr>
          <w:color w:val="000000"/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к детям разного уровня подготовки;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продумана преемственность, т.е. непрерывность на границах различных этапов или форм обучения.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Внеклассная воспитательная работа тесно связана с учебным процессом. В школе функционируют разнообразные кружки: предметные, познавательно-развивающие и др.      </w:t>
      </w:r>
      <w:r w:rsidRPr="00FE5DCE">
        <w:rPr>
          <w:color w:val="000000"/>
          <w:sz w:val="24"/>
          <w:szCs w:val="24"/>
        </w:rPr>
        <w:t xml:space="preserve">В школе реализуется </w:t>
      </w:r>
      <w:r w:rsidRPr="00FE5DCE">
        <w:rPr>
          <w:sz w:val="24"/>
          <w:szCs w:val="24"/>
        </w:rPr>
        <w:t>программа «Одаренные дети»</w:t>
      </w:r>
      <w:r w:rsidRPr="00FE5DCE">
        <w:rPr>
          <w:color w:val="000000"/>
          <w:sz w:val="24"/>
          <w:szCs w:val="24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proofErr w:type="gramStart"/>
      <w:r w:rsidRPr="00FE5DCE">
        <w:rPr>
          <w:sz w:val="24"/>
          <w:szCs w:val="24"/>
        </w:rPr>
        <w:t>Обучающиеся основной школы успешно участвуют в дистанционных олимпиадах.</w:t>
      </w:r>
      <w:proofErr w:type="gramEnd"/>
      <w:r w:rsidRPr="00FE5DCE">
        <w:rPr>
          <w:sz w:val="24"/>
          <w:szCs w:val="24"/>
        </w:rPr>
        <w:t xml:space="preserve">  </w:t>
      </w:r>
      <w:r w:rsidRPr="00FE5DCE">
        <w:rPr>
          <w:color w:val="000000"/>
          <w:sz w:val="24"/>
          <w:szCs w:val="24"/>
        </w:rPr>
        <w:t>Р</w:t>
      </w:r>
      <w:r w:rsidRPr="00FE5DCE">
        <w:rPr>
          <w:sz w:val="24"/>
          <w:szCs w:val="24"/>
        </w:rPr>
        <w:t xml:space="preserve">аботы с одаренными детьми ведется </w:t>
      </w:r>
      <w:proofErr w:type="gramStart"/>
      <w:r w:rsidRPr="00FE5DCE">
        <w:rPr>
          <w:sz w:val="24"/>
          <w:szCs w:val="24"/>
        </w:rPr>
        <w:t>через</w:t>
      </w:r>
      <w:proofErr w:type="gramEnd"/>
      <w:r w:rsidRPr="00FE5DCE">
        <w:rPr>
          <w:sz w:val="24"/>
          <w:szCs w:val="24"/>
        </w:rPr>
        <w:t>:</w:t>
      </w:r>
    </w:p>
    <w:p w:rsidR="00FE5DCE" w:rsidRPr="00FE5DCE" w:rsidRDefault="00FE5DCE" w:rsidP="00F72709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кружки, систему дополнительного образования;</w:t>
      </w:r>
    </w:p>
    <w:p w:rsidR="00FE5DCE" w:rsidRPr="00FE5DCE" w:rsidRDefault="00FE5DCE" w:rsidP="00F72709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творческих выставках;</w:t>
      </w:r>
    </w:p>
    <w:p w:rsidR="00FE5DCE" w:rsidRPr="00FE5DCE" w:rsidRDefault="00FE5DCE" w:rsidP="00F72709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самоуправлении класса;</w:t>
      </w:r>
    </w:p>
    <w:p w:rsidR="00FE5DCE" w:rsidRPr="00FE5DCE" w:rsidRDefault="00FE5DCE" w:rsidP="00F72709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городских, всероссийских конкурсах, в традиционных предметных неделях, Недели науки.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Условия реализации образовательного процесса: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  <w:lang w:eastAsia="en-US"/>
        </w:rPr>
      </w:pPr>
    </w:p>
    <w:p w:rsidR="00FE5DCE" w:rsidRPr="00FE5DCE" w:rsidRDefault="00510720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Учебная неделя     -   6</w:t>
      </w:r>
      <w:r w:rsidR="00FE5DCE" w:rsidRPr="00FE5DCE">
        <w:rPr>
          <w:sz w:val="24"/>
          <w:szCs w:val="24"/>
        </w:rPr>
        <w:t xml:space="preserve"> дней.</w:t>
      </w:r>
    </w:p>
    <w:p w:rsidR="00FE5DCE" w:rsidRPr="00FE5DCE" w:rsidRDefault="00510720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Начало уроков     -  08.0</w:t>
      </w:r>
      <w:r w:rsidR="00FE5DCE" w:rsidRPr="00FE5DCE">
        <w:rPr>
          <w:sz w:val="24"/>
          <w:szCs w:val="24"/>
        </w:rPr>
        <w:t>0 часов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уроков – 5-7</w:t>
      </w:r>
      <w:r w:rsidR="00FE5DCE" w:rsidRPr="00FE5DCE">
        <w:rPr>
          <w:sz w:val="24"/>
          <w:szCs w:val="24"/>
        </w:rPr>
        <w:t xml:space="preserve"> уроков по 45 минут;  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перемен </w:t>
      </w:r>
      <w:r w:rsidR="00510720">
        <w:rPr>
          <w:sz w:val="24"/>
          <w:szCs w:val="24"/>
        </w:rPr>
        <w:t>- 5 - 1</w:t>
      </w:r>
      <w:r w:rsidR="00FE5DCE" w:rsidRPr="00FE5DCE">
        <w:rPr>
          <w:sz w:val="24"/>
          <w:szCs w:val="24"/>
        </w:rPr>
        <w:t>0 минут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Продолжительность учебного года: </w:t>
      </w:r>
    </w:p>
    <w:p w:rsidR="00FE5DCE" w:rsidRPr="00FE5DCE" w:rsidRDefault="00510720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Два полугодия</w:t>
      </w:r>
      <w:r w:rsidR="00FE5DCE" w:rsidRPr="00FE5DCE">
        <w:rPr>
          <w:sz w:val="24"/>
          <w:szCs w:val="24"/>
        </w:rPr>
        <w:t>, 34</w:t>
      </w:r>
      <w:r w:rsidR="009518DE">
        <w:rPr>
          <w:sz w:val="24"/>
          <w:szCs w:val="24"/>
        </w:rPr>
        <w:t>-35</w:t>
      </w:r>
      <w:r w:rsidR="00FE5DCE" w:rsidRPr="00FE5DCE">
        <w:rPr>
          <w:sz w:val="24"/>
          <w:szCs w:val="24"/>
        </w:rPr>
        <w:t xml:space="preserve"> учебных недели.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FE5DCE">
        <w:rPr>
          <w:sz w:val="24"/>
          <w:szCs w:val="24"/>
        </w:rPr>
        <w:t xml:space="preserve">Каникулы - в соответствии с календарным учебным графиком работы.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FE5DCE">
        <w:rPr>
          <w:color w:val="000000"/>
          <w:sz w:val="24"/>
          <w:szCs w:val="24"/>
        </w:rPr>
        <w:lastRenderedPageBreak/>
        <w:t>Продолжительность каникул в течение учебного года сост</w:t>
      </w:r>
      <w:r w:rsidR="009518DE">
        <w:rPr>
          <w:color w:val="000000"/>
          <w:sz w:val="24"/>
          <w:szCs w:val="24"/>
        </w:rPr>
        <w:t xml:space="preserve">авляет не менее 30 календарных </w:t>
      </w:r>
      <w:r w:rsidRPr="00FE5DCE">
        <w:rPr>
          <w:color w:val="000000"/>
          <w:sz w:val="24"/>
          <w:szCs w:val="24"/>
        </w:rPr>
        <w:t>дней, летом – не менее 8 недель.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Продолжительность обучения на уровне </w:t>
      </w:r>
      <w:r w:rsidR="00510720">
        <w:rPr>
          <w:sz w:val="24"/>
          <w:szCs w:val="24"/>
        </w:rPr>
        <w:t>среднего общего образования – 2 года</w:t>
      </w:r>
      <w:r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bCs/>
          <w:iCs/>
          <w:sz w:val="24"/>
          <w:szCs w:val="24"/>
        </w:rPr>
      </w:pPr>
      <w:r w:rsidRPr="00FE5DCE">
        <w:rPr>
          <w:sz w:val="24"/>
          <w:szCs w:val="24"/>
        </w:rPr>
        <w:t xml:space="preserve">Формы организации учебного процесса: классно-урочная система, </w:t>
      </w:r>
      <w:proofErr w:type="spellStart"/>
      <w:r w:rsidRPr="00FE5DCE">
        <w:rPr>
          <w:bCs/>
          <w:iCs/>
          <w:sz w:val="24"/>
          <w:szCs w:val="24"/>
        </w:rPr>
        <w:t>внеучебная</w:t>
      </w:r>
      <w:proofErr w:type="spellEnd"/>
      <w:r w:rsidRPr="00FE5DCE">
        <w:rPr>
          <w:bCs/>
          <w:iCs/>
          <w:sz w:val="24"/>
          <w:szCs w:val="24"/>
        </w:rPr>
        <w:t xml:space="preserve"> деятельность (кружки, секции, проектная деятельность)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bCs/>
          <w:iCs/>
          <w:sz w:val="24"/>
          <w:szCs w:val="24"/>
        </w:rPr>
        <w:t xml:space="preserve">Преподавание ведётся на русском языке. Обучение иностранному языку ведётся на английском и немецком языках.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Ведущие технологии, используемые в образовательном процессе в </w:t>
      </w:r>
      <w:r w:rsidR="0031710A">
        <w:rPr>
          <w:sz w:val="24"/>
          <w:szCs w:val="24"/>
        </w:rPr>
        <w:t>старшей</w:t>
      </w:r>
      <w:r w:rsidRPr="00FE5DCE">
        <w:rPr>
          <w:sz w:val="24"/>
          <w:szCs w:val="24"/>
        </w:rPr>
        <w:t xml:space="preserve"> школе: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развивающее обучение;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проблемное обучение;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технология учебной деятельности;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proofErr w:type="spellStart"/>
      <w:r w:rsidRPr="00FE5DCE">
        <w:rPr>
          <w:sz w:val="24"/>
          <w:szCs w:val="24"/>
        </w:rPr>
        <w:t>разноуровневое</w:t>
      </w:r>
      <w:proofErr w:type="spellEnd"/>
      <w:r w:rsidRPr="00FE5DCE">
        <w:rPr>
          <w:sz w:val="24"/>
          <w:szCs w:val="24"/>
        </w:rPr>
        <w:t xml:space="preserve"> обучение с учётом индивидуальных психологических особенностей детей; 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игровые технологии; 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обучение в сотрудничестве;</w:t>
      </w:r>
    </w:p>
    <w:p w:rsidR="00FE5DCE" w:rsidRPr="00FE5DCE" w:rsidRDefault="00FE5DCE" w:rsidP="00F72709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proofErr w:type="spellStart"/>
      <w:r w:rsidRPr="00FE5DCE">
        <w:rPr>
          <w:sz w:val="24"/>
          <w:szCs w:val="24"/>
        </w:rPr>
        <w:t>здоровьесберегающие</w:t>
      </w:r>
      <w:proofErr w:type="spellEnd"/>
      <w:r w:rsidRPr="00FE5DCE">
        <w:rPr>
          <w:sz w:val="24"/>
          <w:szCs w:val="24"/>
        </w:rPr>
        <w:t xml:space="preserve"> технологии; </w:t>
      </w:r>
    </w:p>
    <w:p w:rsidR="00FE5DCE" w:rsidRPr="00FE5DCE" w:rsidRDefault="00FE5DCE" w:rsidP="00F72709">
      <w:pPr>
        <w:pStyle w:val="a8"/>
        <w:numPr>
          <w:ilvl w:val="0"/>
          <w:numId w:val="122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проектные и исследовательские методы обучения;</w:t>
      </w:r>
    </w:p>
    <w:p w:rsidR="00FE5DCE" w:rsidRPr="00FE5DCE" w:rsidRDefault="00FE5DCE" w:rsidP="00F72709">
      <w:pPr>
        <w:pStyle w:val="a8"/>
        <w:numPr>
          <w:ilvl w:val="0"/>
          <w:numId w:val="122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использование на уроках ИКТ;</w:t>
      </w:r>
    </w:p>
    <w:p w:rsidR="00FE5DCE" w:rsidRPr="00FE5DCE" w:rsidRDefault="0031710A" w:rsidP="00F72709">
      <w:pPr>
        <w:pStyle w:val="a8"/>
        <w:numPr>
          <w:ilvl w:val="0"/>
          <w:numId w:val="12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коллективная система обучения.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Организация учебного процесса в целях охраны жизни и здоровья обучающихся: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Направления занятий: разговор о правильном питании, о ЗОЖ; проведение «Дней здоровья», спортивных игр и соревнований, проведение занятий по программе «Человек и его здоровье». 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Сотрудничество   с родительской общественностью: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1. Предоставление родителям (законным представите</w:t>
      </w:r>
      <w:r w:rsidR="0031710A">
        <w:rPr>
          <w:sz w:val="24"/>
          <w:szCs w:val="24"/>
        </w:rPr>
        <w:t xml:space="preserve">лям) возможности ознакомления </w:t>
      </w:r>
      <w:r w:rsidRPr="00FE5DCE">
        <w:rPr>
          <w:sz w:val="24"/>
          <w:szCs w:val="24"/>
        </w:rPr>
        <w:t>(согласно Уставу школы):</w:t>
      </w:r>
    </w:p>
    <w:p w:rsidR="00FE5DCE" w:rsidRPr="00FE5DCE" w:rsidRDefault="00FE5DCE" w:rsidP="00F72709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 ходом и содержанием образовательного процесса;</w:t>
      </w:r>
    </w:p>
    <w:p w:rsidR="00FE5DCE" w:rsidRPr="00FE5DCE" w:rsidRDefault="00FE5DCE" w:rsidP="00F72709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оценками успеваемости </w:t>
      </w:r>
      <w:proofErr w:type="gramStart"/>
      <w:r w:rsidRPr="00FE5DCE">
        <w:rPr>
          <w:sz w:val="24"/>
          <w:szCs w:val="24"/>
        </w:rPr>
        <w:t>обучающихся</w:t>
      </w:r>
      <w:proofErr w:type="gramEnd"/>
      <w:r w:rsidRPr="00FE5DCE">
        <w:rPr>
          <w:sz w:val="24"/>
          <w:szCs w:val="24"/>
        </w:rPr>
        <w:t>;</w:t>
      </w:r>
    </w:p>
    <w:p w:rsidR="00FE5DCE" w:rsidRPr="00FE5DCE" w:rsidRDefault="00FE5DCE" w:rsidP="00F72709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режимом работы школы;</w:t>
      </w:r>
    </w:p>
    <w:p w:rsidR="00FE5DCE" w:rsidRPr="00FE5DCE" w:rsidRDefault="00FE5DCE" w:rsidP="00F72709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основными направлениями работы педагогического коллектива;</w:t>
      </w:r>
    </w:p>
    <w:p w:rsidR="00FE5DCE" w:rsidRPr="00FE5DCE" w:rsidRDefault="00FE5DCE" w:rsidP="00F72709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достижениями школы.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2. Привлечение родителей к сотрудничеству:</w:t>
      </w:r>
    </w:p>
    <w:p w:rsidR="00FE5DCE" w:rsidRPr="00FE5DCE" w:rsidRDefault="00FE5DCE" w:rsidP="00F72709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Управляющего Совета школы</w:t>
      </w:r>
    </w:p>
    <w:p w:rsidR="00FE5DCE" w:rsidRPr="00FE5DCE" w:rsidRDefault="00FE5DCE" w:rsidP="00F72709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общешкольного родительского комитета</w:t>
      </w:r>
    </w:p>
    <w:p w:rsidR="00FE5DCE" w:rsidRPr="00FE5DCE" w:rsidRDefault="00FE5DCE" w:rsidP="00F72709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родительского комитета класса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3.   Привлечение родителей к общешкольным и классным мероприятиям: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1 сентября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«Мама, Папа, Я – спортивная семья»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>«День Матери»</w:t>
      </w:r>
    </w:p>
    <w:p w:rsid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«</w:t>
      </w:r>
      <w:r w:rsidR="0031710A">
        <w:rPr>
          <w:sz w:val="24"/>
          <w:szCs w:val="24"/>
        </w:rPr>
        <w:t>Выпускной вечер</w:t>
      </w:r>
      <w:r w:rsidRPr="00FE5DCE">
        <w:rPr>
          <w:sz w:val="24"/>
          <w:szCs w:val="24"/>
        </w:rPr>
        <w:t>»</w:t>
      </w:r>
    </w:p>
    <w:p w:rsidR="001E0ABA" w:rsidRPr="00FE5DCE" w:rsidRDefault="001E0ABA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«Последний звонок»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«День здоровья»</w:t>
      </w:r>
    </w:p>
    <w:p w:rsidR="00FE5DCE" w:rsidRPr="00FE5DCE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«Новогодний бал-маскарад</w:t>
      </w:r>
      <w:r w:rsidR="00FE5DCE" w:rsidRPr="00FE5DCE">
        <w:rPr>
          <w:sz w:val="24"/>
          <w:szCs w:val="24"/>
        </w:rPr>
        <w:t>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«День защитника Отечества»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«Международный Женский день»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экскурсии и экскурсионные поездки.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С целью выполнения единых требований, координации и согласованности действий всех участников учебно-воспитательного процесса в школе создана структура управления, сочетающая принципы единоначалия в управлении с демократичностью школьного уклада жизни.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Для</w:t>
      </w:r>
      <w:r w:rsidR="0031710A">
        <w:rPr>
          <w:sz w:val="24"/>
          <w:szCs w:val="24"/>
        </w:rPr>
        <w:t xml:space="preserve"> решения учебно-воспитательных вопросов созывается </w:t>
      </w:r>
      <w:r w:rsidRPr="00FE5DCE">
        <w:rPr>
          <w:sz w:val="24"/>
          <w:szCs w:val="24"/>
        </w:rPr>
        <w:t>Педагогический совет, для руководства методической работой создается методический совет.      Непосредственное управление школой осуществляет директор. Основной функцией директора школы является координация усилий всех участн</w:t>
      </w:r>
      <w:r w:rsidR="0031710A">
        <w:rPr>
          <w:sz w:val="24"/>
          <w:szCs w:val="24"/>
        </w:rPr>
        <w:t xml:space="preserve">иков образовательного процесса </w:t>
      </w:r>
      <w:r w:rsidRPr="00FE5DCE">
        <w:rPr>
          <w:sz w:val="24"/>
          <w:szCs w:val="24"/>
        </w:rPr>
        <w:t xml:space="preserve">через Управляющий Совет школы, педагогический совет, методический совет, общешкольное собрание.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Заместитель директора по УВР реализует управление учебно-воспитательным процессом и осуществляет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В школе действует школьное самоуправлен</w:t>
      </w:r>
      <w:r w:rsidR="0031710A">
        <w:rPr>
          <w:sz w:val="24"/>
          <w:szCs w:val="24"/>
        </w:rPr>
        <w:t xml:space="preserve">ие, которое предусматривает </w:t>
      </w:r>
      <w:r w:rsidRPr="00FE5DCE">
        <w:rPr>
          <w:sz w:val="24"/>
          <w:szCs w:val="24"/>
        </w:rPr>
        <w:t xml:space="preserve">вовлечение всех обучающихся в управление школьными делами. Самоуправление предполагает создание работоспособных органов коллектива, наделенных определенными правами и обязанностями, формирование у школьников организаторских качеств, приобщение их к школьной жизни и деятельности. </w:t>
      </w:r>
    </w:p>
    <w:p w:rsidR="00FE5DCE" w:rsidRPr="00FE5DCE" w:rsidRDefault="00FE5DCE" w:rsidP="00B57A3D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     Образовательная программа ориентирована на выполнение </w:t>
      </w:r>
      <w:proofErr w:type="gramStart"/>
      <w:r w:rsidRPr="00FE5DCE">
        <w:rPr>
          <w:sz w:val="24"/>
          <w:szCs w:val="24"/>
        </w:rPr>
        <w:t>обучающимися</w:t>
      </w:r>
      <w:proofErr w:type="gramEnd"/>
      <w:r w:rsidRPr="00FE5DCE">
        <w:rPr>
          <w:sz w:val="24"/>
          <w:szCs w:val="24"/>
          <w:lang w:val="en-US"/>
        </w:rPr>
        <w:t> </w:t>
      </w:r>
      <w:r w:rsidRPr="00FE5DCE">
        <w:rPr>
          <w:sz w:val="24"/>
          <w:szCs w:val="24"/>
        </w:rPr>
        <w:t xml:space="preserve">государственного образовательного стандарта </w:t>
      </w:r>
      <w:r w:rsidR="0031710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образования. Реализация данной программы позволяет развивать личность обучающихся основной школы, формировать у детей систему опорных знаний и универсальных учебных действий, необходимых для продолжения образования на следующем уровне образования.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Участниками образовательных отношений в </w:t>
      </w:r>
      <w:r w:rsidR="00B57A3D">
        <w:rPr>
          <w:sz w:val="24"/>
          <w:szCs w:val="24"/>
        </w:rPr>
        <w:t>МКОУ «</w:t>
      </w:r>
      <w:proofErr w:type="spellStart"/>
      <w:r w:rsidR="00B57A3D">
        <w:rPr>
          <w:sz w:val="24"/>
          <w:szCs w:val="24"/>
        </w:rPr>
        <w:t>Хлютская</w:t>
      </w:r>
      <w:proofErr w:type="spellEnd"/>
      <w:r w:rsidR="00B57A3D">
        <w:rPr>
          <w:sz w:val="24"/>
          <w:szCs w:val="24"/>
        </w:rPr>
        <w:t xml:space="preserve"> СОШ» </w:t>
      </w:r>
      <w:r w:rsidRPr="00FE5DCE">
        <w:rPr>
          <w:sz w:val="24"/>
          <w:szCs w:val="24"/>
        </w:rPr>
        <w:t>являются ученики школы, педагогические работники, родители (законные представители) обучающихся.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Образовательная программа </w:t>
      </w:r>
      <w:r w:rsidR="0031710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школы создана с учетом особенностей и традиций образовательной организации, предоставляющих большие возможности обучающимся в раскрытии интеллектуальных и творческих возможностей личности. </w:t>
      </w:r>
    </w:p>
    <w:p w:rsidR="00FE5DCE" w:rsidRPr="0031710A" w:rsidRDefault="00FE5DCE" w:rsidP="0031710A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t xml:space="preserve">    </w:t>
      </w:r>
      <w:r w:rsidRPr="0031710A">
        <w:rPr>
          <w:sz w:val="24"/>
          <w:szCs w:val="24"/>
        </w:rPr>
        <w:t xml:space="preserve">Специфика кадров учителей </w:t>
      </w:r>
      <w:r w:rsidR="0031710A" w:rsidRPr="0031710A">
        <w:rPr>
          <w:sz w:val="24"/>
          <w:szCs w:val="24"/>
        </w:rPr>
        <w:t>старшей</w:t>
      </w:r>
      <w:r w:rsidRPr="0031710A">
        <w:rPr>
          <w:sz w:val="24"/>
          <w:szCs w:val="24"/>
        </w:rPr>
        <w:t xml:space="preserve"> школы определяется высоким уровнем профессионализма, ориентацией на успех в профессиональной деятельности, в развитии творческого потенциала детей. Педагоги прошли обучение и владеют современными </w:t>
      </w:r>
      <w:r w:rsidRPr="0031710A">
        <w:rPr>
          <w:sz w:val="24"/>
          <w:szCs w:val="24"/>
        </w:rPr>
        <w:lastRenderedPageBreak/>
        <w:t>образовательными технологиями. Педагоги имеют успешный опыт внедрения инновационных программ, умеют осуществлять мониторинг экспериментальной деятельности.</w:t>
      </w:r>
      <w:r w:rsidRPr="0031710A">
        <w:rPr>
          <w:sz w:val="24"/>
          <w:szCs w:val="24"/>
        </w:rPr>
        <w:tab/>
        <w:t xml:space="preserve"> </w:t>
      </w:r>
    </w:p>
    <w:p w:rsidR="0031710A" w:rsidRPr="0031710A" w:rsidRDefault="0031710A" w:rsidP="0031710A">
      <w:pPr>
        <w:pStyle w:val="a8"/>
        <w:spacing w:line="276" w:lineRule="auto"/>
        <w:rPr>
          <w:b/>
          <w:color w:val="FF0000"/>
          <w:sz w:val="24"/>
          <w:szCs w:val="24"/>
        </w:rPr>
      </w:pPr>
    </w:p>
    <w:p w:rsidR="00225B70" w:rsidRPr="0031710A" w:rsidRDefault="00225B70" w:rsidP="0031710A">
      <w:pPr>
        <w:pStyle w:val="a8"/>
        <w:spacing w:line="276" w:lineRule="auto"/>
        <w:rPr>
          <w:rFonts w:asciiTheme="minorHAnsi" w:hAnsiTheme="minorHAnsi" w:cstheme="minorBidi"/>
          <w:b/>
          <w:color w:val="FF0000"/>
          <w:sz w:val="24"/>
          <w:szCs w:val="24"/>
        </w:rPr>
      </w:pPr>
      <w:r w:rsidRPr="0031710A">
        <w:rPr>
          <w:sz w:val="24"/>
          <w:szCs w:val="24"/>
        </w:rPr>
        <w:t xml:space="preserve">В школе реализуется </w:t>
      </w:r>
      <w:r w:rsidRPr="0031710A">
        <w:rPr>
          <w:b/>
          <w:i/>
          <w:sz w:val="24"/>
          <w:szCs w:val="24"/>
        </w:rPr>
        <w:t>основная</w:t>
      </w:r>
      <w:r w:rsidR="0031710A">
        <w:rPr>
          <w:i/>
          <w:color w:val="002060"/>
          <w:sz w:val="24"/>
          <w:szCs w:val="24"/>
        </w:rPr>
        <w:t xml:space="preserve"> </w:t>
      </w:r>
      <w:r w:rsidRPr="0031710A">
        <w:rPr>
          <w:b/>
          <w:i/>
          <w:sz w:val="24"/>
          <w:szCs w:val="24"/>
        </w:rPr>
        <w:t>образовательная программа</w:t>
      </w:r>
      <w:r w:rsidRPr="0031710A">
        <w:rPr>
          <w:b/>
          <w:sz w:val="24"/>
          <w:szCs w:val="24"/>
        </w:rPr>
        <w:t>.</w:t>
      </w:r>
    </w:p>
    <w:p w:rsidR="00225B70" w:rsidRPr="0031710A" w:rsidRDefault="00225B70" w:rsidP="0031710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При необходимости возможна реализация программы индивидуального обучения на дому, </w:t>
      </w:r>
      <w:r w:rsidR="005455F3" w:rsidRPr="0031710A">
        <w:rPr>
          <w:sz w:val="24"/>
          <w:szCs w:val="24"/>
        </w:rPr>
        <w:t>адаптированных программ</w:t>
      </w:r>
      <w:r w:rsidRPr="0031710A">
        <w:rPr>
          <w:sz w:val="24"/>
          <w:szCs w:val="24"/>
        </w:rPr>
        <w:t xml:space="preserve"> </w:t>
      </w:r>
      <w:proofErr w:type="gramStart"/>
      <w:r w:rsidRPr="0031710A">
        <w:rPr>
          <w:sz w:val="24"/>
          <w:szCs w:val="24"/>
        </w:rPr>
        <w:t>для</w:t>
      </w:r>
      <w:proofErr w:type="gramEnd"/>
      <w:r w:rsidRPr="0031710A">
        <w:rPr>
          <w:sz w:val="24"/>
          <w:szCs w:val="24"/>
        </w:rPr>
        <w:t xml:space="preserve"> отдельных обучающихся.</w:t>
      </w:r>
    </w:p>
    <w:p w:rsidR="00225B70" w:rsidRPr="0031710A" w:rsidRDefault="00225B70" w:rsidP="0031710A">
      <w:pPr>
        <w:pStyle w:val="a8"/>
        <w:spacing w:line="276" w:lineRule="auto"/>
        <w:rPr>
          <w:b/>
          <w:i/>
          <w:sz w:val="24"/>
          <w:szCs w:val="24"/>
        </w:rPr>
      </w:pPr>
    </w:p>
    <w:p w:rsidR="00225B70" w:rsidRPr="0031710A" w:rsidRDefault="00225B70" w:rsidP="001E0ABA">
      <w:pPr>
        <w:pStyle w:val="a8"/>
        <w:spacing w:line="276" w:lineRule="auto"/>
        <w:rPr>
          <w:b/>
          <w:i/>
          <w:sz w:val="24"/>
          <w:szCs w:val="24"/>
        </w:rPr>
      </w:pPr>
      <w:r w:rsidRPr="0031710A">
        <w:rPr>
          <w:b/>
          <w:i/>
          <w:sz w:val="24"/>
          <w:szCs w:val="24"/>
        </w:rPr>
        <w:t>Целевое назначение программы:</w:t>
      </w:r>
    </w:p>
    <w:p w:rsidR="00225B70" w:rsidRPr="0031710A" w:rsidRDefault="00225B70" w:rsidP="001E0ABA">
      <w:pPr>
        <w:pStyle w:val="a8"/>
        <w:spacing w:line="276" w:lineRule="auto"/>
        <w:rPr>
          <w:b/>
          <w:i/>
          <w:color w:val="002060"/>
          <w:sz w:val="24"/>
          <w:szCs w:val="24"/>
        </w:rPr>
      </w:pP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создание условий для успешного освоения </w:t>
      </w:r>
      <w:proofErr w:type="gramStart"/>
      <w:r w:rsidRPr="0031710A">
        <w:rPr>
          <w:sz w:val="24"/>
          <w:szCs w:val="24"/>
        </w:rPr>
        <w:t>обучающимися</w:t>
      </w:r>
      <w:proofErr w:type="gramEnd"/>
      <w:r w:rsidRPr="0031710A">
        <w:rPr>
          <w:sz w:val="24"/>
          <w:szCs w:val="24"/>
        </w:rPr>
        <w:t xml:space="preserve"> дисциплин базисного учебного плана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 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  <w:u w:val="single"/>
        </w:rPr>
      </w:pPr>
      <w:r w:rsidRPr="0031710A">
        <w:rPr>
          <w:sz w:val="24"/>
          <w:szCs w:val="24"/>
          <w:u w:val="single"/>
        </w:rPr>
        <w:t>Для достижения поставленной цели необходимо решать следующие задачи:</w:t>
      </w:r>
    </w:p>
    <w:p w:rsidR="00225B70" w:rsidRPr="0031710A" w:rsidRDefault="00225B70" w:rsidP="00F72709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повышение уровня общей культуры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 xml:space="preserve">; </w:t>
      </w:r>
    </w:p>
    <w:p w:rsidR="00225B70" w:rsidRPr="0031710A" w:rsidRDefault="00225B70" w:rsidP="00F72709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привитие </w:t>
      </w:r>
      <w:proofErr w:type="gramStart"/>
      <w:r w:rsidRPr="0031710A">
        <w:rPr>
          <w:sz w:val="24"/>
          <w:szCs w:val="24"/>
        </w:rPr>
        <w:t>обучающимся</w:t>
      </w:r>
      <w:proofErr w:type="gramEnd"/>
      <w:r w:rsidRPr="0031710A">
        <w:rPr>
          <w:sz w:val="24"/>
          <w:szCs w:val="24"/>
        </w:rPr>
        <w:t xml:space="preserve"> навыков самостоятельной учебной деятельности;</w:t>
      </w:r>
    </w:p>
    <w:p w:rsidR="00225B70" w:rsidRPr="0031710A" w:rsidRDefault="00225B70" w:rsidP="00F72709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развитие навыков решения стандартных задач;</w:t>
      </w:r>
    </w:p>
    <w:p w:rsidR="00225B70" w:rsidRPr="0031710A" w:rsidRDefault="00225B70" w:rsidP="00F72709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привлечение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 xml:space="preserve"> к самостоятельному поиску и чтению дополнительной литературы по предметам;</w:t>
      </w:r>
    </w:p>
    <w:p w:rsidR="00E710BE" w:rsidRDefault="00225B70" w:rsidP="00F72709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профессиональная ориентация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>.</w:t>
      </w:r>
    </w:p>
    <w:p w:rsidR="001E0ABA" w:rsidRPr="001E0ABA" w:rsidRDefault="001E0ABA" w:rsidP="001E0ABA">
      <w:pPr>
        <w:pStyle w:val="a8"/>
        <w:spacing w:line="276" w:lineRule="auto"/>
        <w:ind w:left="720"/>
        <w:rPr>
          <w:sz w:val="24"/>
          <w:szCs w:val="24"/>
        </w:rPr>
      </w:pPr>
    </w:p>
    <w:p w:rsidR="00225B70" w:rsidRPr="00E710BE" w:rsidRDefault="00225B70" w:rsidP="001E0A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0BE">
        <w:rPr>
          <w:rFonts w:ascii="Times New Roman" w:hAnsi="Times New Roman" w:cs="Times New Roman"/>
          <w:b/>
          <w:sz w:val="24"/>
          <w:szCs w:val="24"/>
        </w:rPr>
        <w:t>Образовательная программа определяет: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рег</w:t>
      </w:r>
      <w:r w:rsidR="00CF4149">
        <w:rPr>
          <w:rFonts w:ascii="Times New Roman" w:hAnsi="Times New Roman" w:cs="Times New Roman"/>
          <w:sz w:val="24"/>
          <w:szCs w:val="24"/>
        </w:rPr>
        <w:t>ламентирует организацию учебной и воспитательной деятельности</w:t>
      </w:r>
      <w:r w:rsidRPr="00225B70">
        <w:rPr>
          <w:rFonts w:ascii="Times New Roman" w:hAnsi="Times New Roman" w:cs="Times New Roman"/>
          <w:sz w:val="24"/>
          <w:szCs w:val="24"/>
        </w:rPr>
        <w:t>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конкретизирует диагностические процедуры и критерии для объективного поэтапного учета достижений </w:t>
      </w:r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щихся;</w:t>
      </w:r>
    </w:p>
    <w:p w:rsid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обеспечивает качество подготовки </w:t>
      </w:r>
      <w:proofErr w:type="gramStart"/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225B70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общего,</w:t>
      </w:r>
      <w:r w:rsidR="005B0BA5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Pr="00225B70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E710BE" w:rsidRPr="00E710BE" w:rsidRDefault="00E710BE" w:rsidP="001E0ABA">
      <w:pPr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225B70" w:rsidRPr="00E710BE" w:rsidRDefault="00225B70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225B70">
        <w:t xml:space="preserve">         </w:t>
      </w:r>
      <w:r w:rsidRPr="00E710BE">
        <w:rPr>
          <w:sz w:val="24"/>
          <w:szCs w:val="24"/>
        </w:rPr>
        <w:t xml:space="preserve">Целевое назначение образовательной программы дифференцируется по </w:t>
      </w:r>
      <w:r w:rsidR="00251255">
        <w:rPr>
          <w:sz w:val="24"/>
          <w:szCs w:val="24"/>
        </w:rPr>
        <w:t xml:space="preserve">уровням </w:t>
      </w:r>
      <w:r w:rsidRPr="00E710BE">
        <w:rPr>
          <w:sz w:val="24"/>
          <w:szCs w:val="24"/>
        </w:rPr>
        <w:t>образования.</w:t>
      </w:r>
    </w:p>
    <w:p w:rsidR="00225B70" w:rsidRPr="00E710BE" w:rsidRDefault="00E710BE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 </w:t>
      </w:r>
      <w:r w:rsidR="00225B70" w:rsidRPr="00E710BE">
        <w:rPr>
          <w:color w:val="333333"/>
          <w:sz w:val="24"/>
          <w:szCs w:val="24"/>
        </w:rPr>
        <w:t xml:space="preserve">Основные задачи и </w:t>
      </w:r>
      <w:r w:rsidR="00251255">
        <w:rPr>
          <w:color w:val="333333"/>
          <w:sz w:val="24"/>
          <w:szCs w:val="24"/>
        </w:rPr>
        <w:t>содержание образования на каждом уровне</w:t>
      </w:r>
      <w:r w:rsidR="00225B70" w:rsidRPr="00E710BE">
        <w:rPr>
          <w:color w:val="333333"/>
          <w:sz w:val="24"/>
          <w:szCs w:val="24"/>
        </w:rPr>
        <w:t xml:space="preserve"> формируются исходя из психологических характеристик </w:t>
      </w:r>
      <w:r>
        <w:rPr>
          <w:color w:val="333333"/>
          <w:sz w:val="24"/>
          <w:szCs w:val="24"/>
        </w:rPr>
        <w:t>об</w:t>
      </w:r>
      <w:r w:rsidR="00225B70" w:rsidRPr="00E710BE">
        <w:rPr>
          <w:color w:val="333333"/>
          <w:sz w:val="24"/>
          <w:szCs w:val="24"/>
        </w:rPr>
        <w:t>уча</w:t>
      </w:r>
      <w:r>
        <w:rPr>
          <w:color w:val="333333"/>
          <w:sz w:val="24"/>
          <w:szCs w:val="24"/>
        </w:rPr>
        <w:t>ю</w:t>
      </w:r>
      <w:r w:rsidR="00225B70" w:rsidRPr="00E710BE">
        <w:rPr>
          <w:color w:val="333333"/>
          <w:sz w:val="24"/>
          <w:szCs w:val="24"/>
        </w:rPr>
        <w:t>щегося данного возраста.</w:t>
      </w:r>
    </w:p>
    <w:p w:rsidR="00225B70" w:rsidRPr="00E710BE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25B70" w:rsidRPr="00E710BE">
        <w:rPr>
          <w:sz w:val="24"/>
          <w:szCs w:val="24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225B70" w:rsidRPr="00E710BE" w:rsidRDefault="00225B70" w:rsidP="00F72709">
      <w:pPr>
        <w:pStyle w:val="a8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изменение контингента </w:t>
      </w:r>
      <w:proofErr w:type="gramStart"/>
      <w:r w:rsidR="00E710BE">
        <w:rPr>
          <w:sz w:val="24"/>
          <w:szCs w:val="24"/>
        </w:rPr>
        <w:t>об</w:t>
      </w:r>
      <w:r w:rsidRPr="00E710BE">
        <w:rPr>
          <w:sz w:val="24"/>
          <w:szCs w:val="24"/>
        </w:rPr>
        <w:t>уча</w:t>
      </w:r>
      <w:r w:rsidR="00E710BE">
        <w:rPr>
          <w:sz w:val="24"/>
          <w:szCs w:val="24"/>
        </w:rPr>
        <w:t>ю</w:t>
      </w:r>
      <w:r w:rsidRPr="00E710BE">
        <w:rPr>
          <w:sz w:val="24"/>
          <w:szCs w:val="24"/>
        </w:rPr>
        <w:t>щихся</w:t>
      </w:r>
      <w:proofErr w:type="gramEnd"/>
      <w:r w:rsidRPr="00E710BE">
        <w:rPr>
          <w:sz w:val="24"/>
          <w:szCs w:val="24"/>
        </w:rPr>
        <w:t>;</w:t>
      </w:r>
    </w:p>
    <w:p w:rsidR="00E710BE" w:rsidRPr="001E0ABA" w:rsidRDefault="00225B70" w:rsidP="00F72709">
      <w:pPr>
        <w:pStyle w:val="a8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новые социальные запросы.</w:t>
      </w:r>
    </w:p>
    <w:p w:rsidR="00E710BE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 </w:t>
      </w:r>
    </w:p>
    <w:p w:rsidR="00E710BE" w:rsidRDefault="00E710BE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830118">
        <w:rPr>
          <w:b/>
          <w:sz w:val="24"/>
          <w:szCs w:val="24"/>
        </w:rPr>
        <w:t>Средняя школа:</w:t>
      </w:r>
    </w:p>
    <w:p w:rsidR="00830118" w:rsidRPr="00830118" w:rsidRDefault="00830118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E710BE" w:rsidRPr="00E710BE" w:rsidRDefault="00E710BE" w:rsidP="00F72709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духовно-нравственного развития;</w:t>
      </w:r>
    </w:p>
    <w:p w:rsidR="00830118" w:rsidRDefault="00E710BE" w:rsidP="00F72709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E710BE" w:rsidRDefault="00E710BE" w:rsidP="00F72709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формирование общекультурной компетентности и элементы </w:t>
      </w:r>
      <w:proofErr w:type="spellStart"/>
      <w:r w:rsidRPr="00E710BE">
        <w:rPr>
          <w:sz w:val="24"/>
          <w:szCs w:val="24"/>
        </w:rPr>
        <w:t>допрофессиональной</w:t>
      </w:r>
      <w:proofErr w:type="spellEnd"/>
      <w:r w:rsidRPr="00E710BE">
        <w:rPr>
          <w:sz w:val="24"/>
          <w:szCs w:val="24"/>
        </w:rPr>
        <w:t xml:space="preserve"> методологической </w:t>
      </w:r>
      <w:r w:rsidR="00830118">
        <w:rPr>
          <w:sz w:val="24"/>
          <w:szCs w:val="24"/>
        </w:rPr>
        <w:t xml:space="preserve"> </w:t>
      </w:r>
      <w:r w:rsidRPr="00E710BE">
        <w:rPr>
          <w:sz w:val="24"/>
          <w:szCs w:val="24"/>
        </w:rPr>
        <w:t>компетенции;</w:t>
      </w:r>
    </w:p>
    <w:p w:rsidR="00E710BE" w:rsidRPr="00E710BE" w:rsidRDefault="00E710BE" w:rsidP="00F72709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готовности к продолжению образования;</w:t>
      </w:r>
    </w:p>
    <w:p w:rsidR="00E710BE" w:rsidRPr="00E710BE" w:rsidRDefault="00E710BE" w:rsidP="00F72709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развитие готовности к социальному взаимодействию и межличностному сотрудничеству.</w:t>
      </w:r>
    </w:p>
    <w:p w:rsidR="00830118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</w:t>
      </w:r>
    </w:p>
    <w:p w:rsidR="00E710BE" w:rsidRPr="00E710BE" w:rsidRDefault="00830118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="00E710BE" w:rsidRPr="00E710BE">
        <w:rPr>
          <w:sz w:val="24"/>
          <w:szCs w:val="24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  <w:proofErr w:type="gramEnd"/>
    </w:p>
    <w:p w:rsidR="00E710BE" w:rsidRPr="003D1E57" w:rsidRDefault="001E0ABA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755D7A" w:rsidRPr="00755D7A" w:rsidRDefault="00251255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  <w:r>
        <w:rPr>
          <w:rStyle w:val="af1"/>
          <w:b/>
          <w:bCs/>
          <w:i w:val="0"/>
          <w:sz w:val="24"/>
          <w:szCs w:val="24"/>
        </w:rPr>
        <w:t>Среднее общее образование (10</w:t>
      </w:r>
      <w:r w:rsidR="00512BE5">
        <w:rPr>
          <w:rStyle w:val="af1"/>
          <w:b/>
          <w:bCs/>
          <w:i w:val="0"/>
          <w:sz w:val="24"/>
          <w:szCs w:val="24"/>
        </w:rPr>
        <w:t>-11</w:t>
      </w:r>
      <w:r>
        <w:rPr>
          <w:rStyle w:val="af1"/>
          <w:b/>
          <w:bCs/>
          <w:i w:val="0"/>
          <w:sz w:val="24"/>
          <w:szCs w:val="24"/>
        </w:rPr>
        <w:t xml:space="preserve"> класс</w:t>
      </w:r>
      <w:r w:rsidR="00512BE5">
        <w:rPr>
          <w:rStyle w:val="af1"/>
          <w:b/>
          <w:bCs/>
          <w:i w:val="0"/>
          <w:sz w:val="24"/>
          <w:szCs w:val="24"/>
        </w:rPr>
        <w:t>ы</w:t>
      </w:r>
      <w:r w:rsidR="00755D7A" w:rsidRPr="00755D7A">
        <w:rPr>
          <w:rStyle w:val="af1"/>
          <w:b/>
          <w:bCs/>
          <w:i w:val="0"/>
          <w:sz w:val="24"/>
          <w:szCs w:val="24"/>
        </w:rPr>
        <w:t>)</w:t>
      </w:r>
    </w:p>
    <w:p w:rsidR="00755D7A" w:rsidRPr="00755D7A" w:rsidRDefault="00755D7A" w:rsidP="001E0ABA">
      <w:pPr>
        <w:pStyle w:val="a8"/>
        <w:spacing w:line="276" w:lineRule="auto"/>
        <w:jc w:val="center"/>
        <w:rPr>
          <w:sz w:val="24"/>
          <w:szCs w:val="24"/>
        </w:rPr>
      </w:pPr>
    </w:p>
    <w:p w:rsidR="00755D7A" w:rsidRDefault="001E0ABA" w:rsidP="001E0ABA">
      <w:pPr>
        <w:pStyle w:val="a8"/>
        <w:spacing w:line="276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На данном уровне</w:t>
      </w:r>
      <w:r w:rsidR="00755D7A" w:rsidRPr="00755D7A">
        <w:rPr>
          <w:color w:val="333333"/>
          <w:sz w:val="24"/>
          <w:szCs w:val="24"/>
        </w:rPr>
        <w:t xml:space="preserve"> происходит завершение образовательной подготовки </w:t>
      </w:r>
      <w:proofErr w:type="gramStart"/>
      <w:r w:rsidR="00D11D4A">
        <w:rPr>
          <w:color w:val="333333"/>
          <w:sz w:val="24"/>
          <w:szCs w:val="24"/>
        </w:rPr>
        <w:t>об</w:t>
      </w:r>
      <w:r w:rsid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="00755D7A">
        <w:rPr>
          <w:color w:val="333333"/>
          <w:sz w:val="24"/>
          <w:szCs w:val="24"/>
        </w:rPr>
        <w:t>щихся</w:t>
      </w:r>
      <w:proofErr w:type="gramEnd"/>
      <w:r w:rsidR="00755D7A">
        <w:rPr>
          <w:color w:val="333333"/>
          <w:sz w:val="24"/>
          <w:szCs w:val="24"/>
        </w:rPr>
        <w:t xml:space="preserve"> по общеобразовательной </w:t>
      </w:r>
      <w:r w:rsidR="00755D7A" w:rsidRPr="00755D7A">
        <w:rPr>
          <w:color w:val="333333"/>
          <w:sz w:val="24"/>
          <w:szCs w:val="24"/>
        </w:rPr>
        <w:t>программе.</w:t>
      </w:r>
      <w:r w:rsidR="00755D7A" w:rsidRPr="00755D7A">
        <w:rPr>
          <w:color w:val="333333"/>
          <w:sz w:val="24"/>
          <w:szCs w:val="24"/>
        </w:rPr>
        <w:br/>
      </w:r>
    </w:p>
    <w:p w:rsidR="00755D7A" w:rsidRDefault="00755D7A" w:rsidP="001E0ABA">
      <w:pPr>
        <w:pStyle w:val="a8"/>
        <w:spacing w:line="276" w:lineRule="auto"/>
        <w:jc w:val="both"/>
        <w:rPr>
          <w:b/>
          <w:color w:val="333333"/>
          <w:sz w:val="24"/>
          <w:szCs w:val="24"/>
        </w:rPr>
      </w:pPr>
      <w:r w:rsidRPr="00755D7A">
        <w:rPr>
          <w:b/>
          <w:color w:val="333333"/>
          <w:sz w:val="24"/>
          <w:szCs w:val="24"/>
        </w:rPr>
        <w:t>В итоге должно  быть обеспечено:</w:t>
      </w:r>
    </w:p>
    <w:p w:rsidR="001E0ABA" w:rsidRPr="00755D7A" w:rsidRDefault="001E0ABA" w:rsidP="001E0ABA">
      <w:pPr>
        <w:pStyle w:val="a8"/>
        <w:spacing w:line="276" w:lineRule="auto"/>
        <w:jc w:val="both"/>
        <w:rPr>
          <w:b/>
          <w:color w:val="333333"/>
          <w:sz w:val="24"/>
          <w:szCs w:val="24"/>
        </w:rPr>
      </w:pPr>
    </w:p>
    <w:p w:rsidR="00755D7A" w:rsidRPr="00755D7A" w:rsidRDefault="00755D7A" w:rsidP="00F72709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color w:val="333333"/>
          <w:sz w:val="24"/>
          <w:szCs w:val="24"/>
        </w:rPr>
        <w:t xml:space="preserve">освоение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щимися образовательных программ </w:t>
      </w:r>
      <w:r w:rsidR="00D11D4A">
        <w:rPr>
          <w:color w:val="333333"/>
          <w:sz w:val="24"/>
          <w:szCs w:val="24"/>
        </w:rPr>
        <w:t>среднего общего образования</w:t>
      </w:r>
      <w:r w:rsidRPr="00755D7A">
        <w:rPr>
          <w:color w:val="333333"/>
          <w:sz w:val="24"/>
          <w:szCs w:val="24"/>
        </w:rPr>
        <w:t xml:space="preserve">, совершенствование и расширение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щимися в результате </w:t>
      </w:r>
      <w:proofErr w:type="gramStart"/>
      <w:r w:rsidRPr="00755D7A">
        <w:rPr>
          <w:color w:val="333333"/>
          <w:sz w:val="24"/>
          <w:szCs w:val="24"/>
        </w:rPr>
        <w:t>освоения содержания среднего общего образования круга общих учебных умений</w:t>
      </w:r>
      <w:proofErr w:type="gramEnd"/>
      <w:r w:rsidRPr="00755D7A">
        <w:rPr>
          <w:color w:val="333333"/>
          <w:sz w:val="24"/>
          <w:szCs w:val="24"/>
        </w:rPr>
        <w:t xml:space="preserve">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755D7A" w:rsidRDefault="00755D7A" w:rsidP="00F72709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color w:val="333333"/>
          <w:sz w:val="24"/>
          <w:szCs w:val="24"/>
        </w:rPr>
        <w:t xml:space="preserve">осуществление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</w:t>
      </w:r>
      <w:proofErr w:type="gramStart"/>
      <w:r w:rsidRPr="00755D7A">
        <w:rPr>
          <w:color w:val="333333"/>
          <w:sz w:val="24"/>
          <w:szCs w:val="24"/>
        </w:rPr>
        <w:t>реалистичных жизненных планов</w:t>
      </w:r>
      <w:proofErr w:type="gramEnd"/>
      <w:r w:rsidRPr="00755D7A">
        <w:rPr>
          <w:color w:val="333333"/>
          <w:sz w:val="24"/>
          <w:szCs w:val="24"/>
        </w:rPr>
        <w:t xml:space="preserve">; </w:t>
      </w:r>
    </w:p>
    <w:p w:rsidR="00755D7A" w:rsidRPr="00755D7A" w:rsidRDefault="00755D7A" w:rsidP="00F72709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color w:val="333333"/>
          <w:sz w:val="24"/>
          <w:szCs w:val="24"/>
        </w:rPr>
        <w:t xml:space="preserve">формирование у </w:t>
      </w:r>
      <w:proofErr w:type="gramStart"/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>щихся</w:t>
      </w:r>
      <w:proofErr w:type="gramEnd"/>
      <w:r w:rsidRPr="00755D7A">
        <w:rPr>
          <w:color w:val="333333"/>
          <w:sz w:val="24"/>
          <w:szCs w:val="24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755D7A" w:rsidRDefault="00755D7A" w:rsidP="00F72709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sz w:val="24"/>
          <w:szCs w:val="24"/>
        </w:rPr>
        <w:t xml:space="preserve">овладение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</w:t>
      </w:r>
      <w:r w:rsidRPr="00755D7A">
        <w:rPr>
          <w:color w:val="333333"/>
          <w:sz w:val="24"/>
          <w:szCs w:val="24"/>
        </w:rPr>
        <w:t>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1E0ABA" w:rsidRDefault="00755D7A" w:rsidP="001E0ABA">
      <w:pPr>
        <w:pStyle w:val="a8"/>
        <w:spacing w:line="276" w:lineRule="auto"/>
        <w:jc w:val="both"/>
        <w:rPr>
          <w:rStyle w:val="ae"/>
          <w:b w:val="0"/>
          <w:bCs w:val="0"/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lastRenderedPageBreak/>
        <w:t xml:space="preserve">      </w:t>
      </w:r>
      <w:r w:rsidRPr="00755D7A">
        <w:rPr>
          <w:color w:val="333333"/>
          <w:sz w:val="24"/>
          <w:szCs w:val="24"/>
        </w:rPr>
        <w:t>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D11D4A" w:rsidRDefault="00D11D4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  <w:r w:rsidRPr="00755D7A">
        <w:rPr>
          <w:rStyle w:val="ae"/>
          <w:sz w:val="24"/>
          <w:szCs w:val="24"/>
        </w:rPr>
        <w:t>Модель выпускника старшей школы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5210" w:type="pct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92"/>
        <w:gridCol w:w="2028"/>
        <w:gridCol w:w="3984"/>
      </w:tblGrid>
      <w:tr w:rsidR="00755D7A" w:rsidRPr="00755D7A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 xml:space="preserve">Уровень </w:t>
            </w:r>
            <w:proofErr w:type="spellStart"/>
            <w:r w:rsidRPr="00755D7A">
              <w:rPr>
                <w:rStyle w:val="ae"/>
                <w:color w:val="333333"/>
                <w:sz w:val="24"/>
                <w:szCs w:val="24"/>
              </w:rPr>
              <w:t>обученности</w:t>
            </w:r>
            <w:proofErr w:type="spellEnd"/>
            <w:r w:rsidRPr="00755D7A">
              <w:rPr>
                <w:rStyle w:val="ae"/>
                <w:color w:val="333333"/>
                <w:sz w:val="24"/>
                <w:szCs w:val="24"/>
              </w:rPr>
              <w:t>:</w:t>
            </w:r>
            <w:r w:rsidRPr="00755D7A">
              <w:rPr>
                <w:color w:val="333333"/>
                <w:sz w:val="24"/>
                <w:szCs w:val="24"/>
              </w:rPr>
              <w:t xml:space="preserve"> 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 предметами федерального и регионального компонента учебного плана  на базовом уровне стандарта учебного предмета;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общения, в том числе профильно-ориентированных; 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</w:t>
            </w:r>
            <w:proofErr w:type="spellStart"/>
            <w:r w:rsidRPr="00755D7A">
              <w:rPr>
                <w:color w:val="333333"/>
                <w:sz w:val="24"/>
                <w:szCs w:val="24"/>
              </w:rPr>
              <w:t>сформированность</w:t>
            </w:r>
            <w:proofErr w:type="spellEnd"/>
            <w:r w:rsidRPr="00755D7A">
              <w:rPr>
                <w:color w:val="333333"/>
                <w:sz w:val="24"/>
                <w:szCs w:val="24"/>
              </w:rPr>
              <w:t xml:space="preserve"> ОУУН, знание способов рациональной работы, </w:t>
            </w:r>
            <w:r w:rsidRPr="00755D7A">
              <w:rPr>
                <w:color w:val="333333"/>
                <w:sz w:val="24"/>
                <w:szCs w:val="24"/>
              </w:rPr>
              <w:br/>
              <w:t>- способность использовать знания на практике;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владение умениями и навыками, необходимыми для понимания и использования различных средств массовой коммуникации; </w:t>
            </w:r>
            <w:r w:rsidRPr="00755D7A">
              <w:rPr>
                <w:color w:val="333333"/>
                <w:sz w:val="24"/>
                <w:szCs w:val="24"/>
              </w:rPr>
              <w:br/>
              <w:t>- творческое мышление.</w:t>
            </w:r>
          </w:p>
        </w:tc>
        <w:tc>
          <w:tcPr>
            <w:tcW w:w="100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 xml:space="preserve"> Творчески развитая, социально-ориентированная личность, способная к самореализации</w:t>
            </w:r>
            <w:r w:rsidRPr="00755D7A">
              <w:rPr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proofErr w:type="gramStart"/>
            <w:r w:rsidRPr="00755D7A">
              <w:rPr>
                <w:rStyle w:val="ae"/>
                <w:color w:val="333333"/>
                <w:sz w:val="24"/>
                <w:szCs w:val="24"/>
              </w:rPr>
              <w:t xml:space="preserve">Жизненная и нравственно-эстетическая позиция: </w:t>
            </w:r>
            <w:r w:rsidRPr="00755D7A">
              <w:rPr>
                <w:color w:val="333333"/>
                <w:sz w:val="24"/>
                <w:szCs w:val="24"/>
              </w:rPr>
              <w:br/>
              <w:t>- осмысление и восприятие понятий: «честь», «долг», «достоинство личности», «гражданственность», «патриотизм», «толерантность»,  «ответственность», «культура», «любовь», «творчество», «жизненная цель»;</w:t>
            </w:r>
            <w:r w:rsidRPr="00755D7A">
              <w:rPr>
                <w:color w:val="333333"/>
                <w:sz w:val="24"/>
                <w:szCs w:val="24"/>
              </w:rPr>
              <w:br/>
              <w:t>- восприятие человеческой жизни как главной ценности;</w:t>
            </w:r>
            <w:r w:rsidRPr="00755D7A">
              <w:rPr>
                <w:color w:val="333333"/>
                <w:sz w:val="24"/>
                <w:szCs w:val="24"/>
              </w:rPr>
              <w:br/>
              <w:t>- переживание чувства гордости за свою Родину;</w:t>
            </w:r>
            <w:r w:rsidRPr="00755D7A">
              <w:rPr>
                <w:color w:val="333333"/>
                <w:sz w:val="24"/>
                <w:szCs w:val="24"/>
              </w:rPr>
              <w:br/>
              <w:t>- честность, принципиальность, умение отстаивать свои взгляды и убеждения, толерантность;</w:t>
            </w:r>
            <w:proofErr w:type="gramEnd"/>
            <w:r w:rsidRPr="00755D7A">
              <w:rPr>
                <w:color w:val="333333"/>
                <w:sz w:val="24"/>
                <w:szCs w:val="24"/>
              </w:rPr>
              <w:br/>
              <w:t xml:space="preserve">- достаточный уровень гражданской ответственности и правового самосознания,  </w:t>
            </w:r>
            <w:r w:rsidRPr="00755D7A">
              <w:rPr>
                <w:color w:val="333333"/>
                <w:sz w:val="24"/>
                <w:szCs w:val="24"/>
              </w:rPr>
              <w:br/>
              <w:t>- стремление и умение строить свою жизнедеятельность по законам гармонии и красоты, потребность в посещении театров, музеев, выставок, концертов,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желание творить прекрасное в учебной, трудовой, </w:t>
            </w:r>
            <w:proofErr w:type="spellStart"/>
            <w:r w:rsidRPr="00755D7A">
              <w:rPr>
                <w:color w:val="333333"/>
                <w:sz w:val="24"/>
                <w:szCs w:val="24"/>
              </w:rPr>
              <w:t>досуговой</w:t>
            </w:r>
            <w:proofErr w:type="spellEnd"/>
            <w:r w:rsidRPr="00755D7A">
              <w:rPr>
                <w:color w:val="333333"/>
                <w:sz w:val="24"/>
                <w:szCs w:val="24"/>
              </w:rPr>
              <w:t xml:space="preserve"> деятельности.</w:t>
            </w:r>
          </w:p>
        </w:tc>
      </w:tr>
      <w:tr w:rsidR="00755D7A" w:rsidRPr="00755D7A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>Познавательный потенциал: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сознательная потребность в более глубоких избранных областях знаний, необходимых для профессиональной деятельности, </w:t>
            </w:r>
            <w:r w:rsidRPr="00755D7A">
              <w:rPr>
                <w:color w:val="333333"/>
                <w:sz w:val="24"/>
                <w:szCs w:val="24"/>
              </w:rPr>
              <w:br/>
              <w:t>- развитие способности к обучению на протяжении всей жизни, к самообразованию;</w:t>
            </w:r>
            <w:r w:rsidRPr="00755D7A">
              <w:rPr>
                <w:color w:val="333333"/>
                <w:sz w:val="24"/>
                <w:szCs w:val="24"/>
              </w:rPr>
              <w:br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>Коммуникативные умения: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разнообразными умениями и навыками общения с людьми различных возрастов и жизненных взглядов;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признание ценности гармоничных отношений между людьми, способность контролировать и корректировать в общении с конкретным человеком свою и </w:t>
            </w:r>
            <w:r w:rsidRPr="00755D7A">
              <w:rPr>
                <w:color w:val="333333"/>
                <w:sz w:val="24"/>
                <w:szCs w:val="24"/>
              </w:rPr>
              <w:lastRenderedPageBreak/>
              <w:t>чужую агрессию;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нормами межкультурного общения;</w:t>
            </w:r>
            <w:r w:rsidRPr="00755D7A">
              <w:rPr>
                <w:color w:val="333333"/>
                <w:sz w:val="24"/>
                <w:szCs w:val="24"/>
              </w:rPr>
              <w:br/>
              <w:t>- готовность к деловому сотрудничеству,  взаимодействию, совместному решению общечеловеческих проблем;</w:t>
            </w:r>
          </w:p>
        </w:tc>
      </w:tr>
      <w:tr w:rsidR="00755D7A" w:rsidRPr="00755D7A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proofErr w:type="gramStart"/>
            <w:r w:rsidRPr="00755D7A">
              <w:rPr>
                <w:rStyle w:val="ae"/>
                <w:color w:val="333333"/>
                <w:sz w:val="24"/>
                <w:szCs w:val="24"/>
              </w:rPr>
              <w:lastRenderedPageBreak/>
              <w:t>Социальные навыки, опыт самостоятельной работы</w:t>
            </w:r>
            <w:r w:rsidRPr="00755D7A">
              <w:rPr>
                <w:color w:val="333333"/>
                <w:sz w:val="24"/>
                <w:szCs w:val="24"/>
              </w:rPr>
              <w:br/>
              <w:t>-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самооценке;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навыками организации и участия в коллективной деятельности;</w:t>
            </w:r>
            <w:r w:rsidRPr="00755D7A">
              <w:rPr>
                <w:color w:val="333333"/>
                <w:sz w:val="24"/>
                <w:szCs w:val="24"/>
              </w:rPr>
              <w:br/>
              <w:t>- осознание своей национальной и  социальной принадлежности;</w:t>
            </w:r>
            <w:r w:rsidRPr="00755D7A">
              <w:rPr>
                <w:color w:val="333333"/>
                <w:sz w:val="24"/>
                <w:szCs w:val="24"/>
              </w:rPr>
              <w:br/>
              <w:t>- определение собственного отношения к явлениям современной жизни, умение отстаивать свою гражданскую позицию, формулировать свои взгляды;</w:t>
            </w:r>
            <w:proofErr w:type="gramEnd"/>
            <w:r w:rsidRPr="00755D7A">
              <w:rPr>
                <w:color w:val="333333"/>
                <w:sz w:val="24"/>
                <w:szCs w:val="24"/>
              </w:rPr>
              <w:br/>
              <w:t xml:space="preserve">- </w:t>
            </w:r>
            <w:proofErr w:type="gramStart"/>
            <w:r w:rsidRPr="00755D7A">
              <w:rPr>
                <w:color w:val="333333"/>
                <w:sz w:val="24"/>
                <w:szCs w:val="24"/>
              </w:rPr>
              <w:t>осуществление осознанного выбора путей продолжения образования или будущей профессиональной деятельности;</w:t>
            </w:r>
            <w:r w:rsidRPr="00755D7A">
              <w:rPr>
                <w:color w:val="333333"/>
                <w:sz w:val="24"/>
                <w:szCs w:val="24"/>
              </w:rPr>
              <w:br/>
              <w:t>- сознательная активность в общественных и классных делах,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</w:t>
            </w:r>
            <w:proofErr w:type="spellStart"/>
            <w:r w:rsidRPr="00755D7A">
              <w:rPr>
                <w:color w:val="333333"/>
                <w:sz w:val="24"/>
                <w:szCs w:val="24"/>
              </w:rPr>
              <w:t>сформированность</w:t>
            </w:r>
            <w:proofErr w:type="spellEnd"/>
            <w:r w:rsidRPr="00755D7A">
              <w:rPr>
                <w:color w:val="333333"/>
                <w:sz w:val="24"/>
                <w:szCs w:val="24"/>
              </w:rPr>
              <w:t xml:space="preserve">  опыта самостоятельной познавательной деятельности; </w:t>
            </w:r>
            <w:r w:rsidRPr="00755D7A">
              <w:rPr>
                <w:color w:val="333333"/>
                <w:sz w:val="24"/>
                <w:szCs w:val="24"/>
              </w:rPr>
              <w:br/>
              <w:t>- чувство личной ответственности за управление собственной жизнью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proofErr w:type="gramStart"/>
            <w:r w:rsidRPr="00755D7A">
              <w:rPr>
                <w:rStyle w:val="ae"/>
                <w:color w:val="333333"/>
                <w:sz w:val="24"/>
                <w:szCs w:val="24"/>
              </w:rPr>
              <w:t>Физический потенциал:</w:t>
            </w:r>
            <w:r w:rsidRPr="00755D7A">
              <w:rPr>
                <w:color w:val="333333"/>
                <w:sz w:val="24"/>
                <w:szCs w:val="24"/>
              </w:rPr>
              <w:br/>
              <w:t>- стремление к физическому совершенству;</w:t>
            </w:r>
            <w:r w:rsidRPr="00755D7A">
              <w:rPr>
                <w:color w:val="333333"/>
                <w:sz w:val="24"/>
                <w:szCs w:val="24"/>
              </w:rPr>
              <w:br/>
              <w:t>- осознание прямой связи между физическим состоянием человека и его работоспособностью;</w:t>
            </w:r>
            <w:r w:rsidRPr="00755D7A">
              <w:rPr>
                <w:color w:val="333333"/>
                <w:sz w:val="24"/>
                <w:szCs w:val="24"/>
              </w:rPr>
              <w:br/>
              <w:t>- сформированный индивидуальный способ   физического совершенствования (систематическое занятие одним из видов спорта);</w:t>
            </w:r>
            <w:r w:rsidRPr="00755D7A">
              <w:rPr>
                <w:color w:val="333333"/>
                <w:sz w:val="24"/>
                <w:szCs w:val="24"/>
              </w:rPr>
              <w:br/>
              <w:t>- осознанное отношение к здоровью, готовность к сохранению и укреплению своего здоровья и здоровья других людей, ведение здорового образа жизни;</w:t>
            </w:r>
            <w:r w:rsidRPr="00755D7A">
              <w:rPr>
                <w:color w:val="333333"/>
                <w:sz w:val="24"/>
                <w:szCs w:val="24"/>
              </w:rPr>
              <w:br/>
              <w:t>- умение применять простейшие способы оказания первой медицинской помощи, способность действовать в чрезвычайных ситуациях.</w:t>
            </w:r>
            <w:proofErr w:type="gramEnd"/>
          </w:p>
        </w:tc>
      </w:tr>
    </w:tbl>
    <w:p w:rsidR="00755D7A" w:rsidRPr="00755D7A" w:rsidRDefault="00755D7A" w:rsidP="001E0ABA">
      <w:pPr>
        <w:pStyle w:val="a8"/>
        <w:spacing w:line="276" w:lineRule="auto"/>
        <w:jc w:val="both"/>
        <w:rPr>
          <w:color w:val="FF0000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both"/>
        <w:rPr>
          <w:color w:val="FF0000"/>
          <w:sz w:val="24"/>
          <w:szCs w:val="24"/>
        </w:rPr>
      </w:pPr>
    </w:p>
    <w:p w:rsidR="00A55401" w:rsidRDefault="00A55401" w:rsidP="001E0ABA">
      <w:pPr>
        <w:pStyle w:val="a8"/>
        <w:spacing w:line="276" w:lineRule="auto"/>
        <w:jc w:val="center"/>
        <w:rPr>
          <w:b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755D7A">
        <w:rPr>
          <w:b/>
          <w:sz w:val="24"/>
          <w:szCs w:val="24"/>
        </w:rPr>
        <w:t>Основная  образовательная программа – среднее общее образование</w:t>
      </w:r>
    </w:p>
    <w:p w:rsidR="00755D7A" w:rsidRPr="00755D7A" w:rsidRDefault="00D11D4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(10</w:t>
      </w:r>
      <w:r w:rsidR="00512BE5">
        <w:rPr>
          <w:b/>
          <w:sz w:val="24"/>
          <w:szCs w:val="24"/>
        </w:rPr>
        <w:t>-11</w:t>
      </w:r>
      <w:r w:rsidR="00755D7A" w:rsidRPr="00755D7A">
        <w:rPr>
          <w:b/>
          <w:sz w:val="24"/>
          <w:szCs w:val="24"/>
        </w:rPr>
        <w:t xml:space="preserve"> класс</w:t>
      </w:r>
      <w:r w:rsidR="00512BE5">
        <w:rPr>
          <w:b/>
          <w:sz w:val="24"/>
          <w:szCs w:val="24"/>
        </w:rPr>
        <w:t>ы</w:t>
      </w:r>
      <w:r w:rsidR="00755D7A" w:rsidRPr="00755D7A">
        <w:rPr>
          <w:b/>
          <w:sz w:val="24"/>
          <w:szCs w:val="24"/>
        </w:rPr>
        <w:t>)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Целевое назначение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755D7A" w:rsidP="00F72709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Сформировать у </w:t>
      </w:r>
      <w:proofErr w:type="gramStart"/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</w:t>
      </w:r>
      <w:proofErr w:type="gramEnd"/>
      <w:r w:rsidRPr="00755D7A">
        <w:rPr>
          <w:sz w:val="24"/>
          <w:szCs w:val="24"/>
        </w:rPr>
        <w:t xml:space="preserve"> ценностные мотивы учения, развить способность использовать различные источники информации.</w:t>
      </w:r>
    </w:p>
    <w:p w:rsidR="00755D7A" w:rsidRPr="00755D7A" w:rsidRDefault="00755D7A" w:rsidP="00F72709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proofErr w:type="gramStart"/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выявлять</w:t>
      </w:r>
      <w:proofErr w:type="gramEnd"/>
      <w:r w:rsidRPr="00755D7A">
        <w:rPr>
          <w:sz w:val="24"/>
          <w:szCs w:val="24"/>
        </w:rPr>
        <w:t xml:space="preserve"> проблемы (учебные, жизненные) и решать их на основе существующих норм и правил.</w:t>
      </w:r>
    </w:p>
    <w:p w:rsidR="00755D7A" w:rsidRPr="00755D7A" w:rsidRDefault="00755D7A" w:rsidP="00F72709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755D7A" w:rsidRDefault="00755D7A" w:rsidP="00F72709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Подготовить </w:t>
      </w:r>
      <w:proofErr w:type="gramStart"/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</w:t>
      </w:r>
      <w:proofErr w:type="gramEnd"/>
      <w:r w:rsidRPr="00755D7A">
        <w:rPr>
          <w:sz w:val="24"/>
          <w:szCs w:val="24"/>
        </w:rPr>
        <w:t xml:space="preserve"> к осознанному выбору профессии или сферы деятельности, к продолжению образования.</w:t>
      </w:r>
    </w:p>
    <w:p w:rsidR="00755D7A" w:rsidRPr="00755D7A" w:rsidRDefault="00755D7A" w:rsidP="00F72709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proofErr w:type="gramStart"/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ориентироваться</w:t>
      </w:r>
      <w:proofErr w:type="gramEnd"/>
      <w:r w:rsidRPr="00755D7A">
        <w:rPr>
          <w:sz w:val="24"/>
          <w:szCs w:val="24"/>
        </w:rPr>
        <w:t xml:space="preserve"> в мире ценностей, развить способность к определению критериев оценки явлений действительности.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 xml:space="preserve">Характеристика </w:t>
      </w:r>
      <w:proofErr w:type="gramStart"/>
      <w:r w:rsidR="00D11D4A">
        <w:rPr>
          <w:b/>
          <w:sz w:val="24"/>
          <w:szCs w:val="24"/>
        </w:rPr>
        <w:t>об</w:t>
      </w:r>
      <w:r w:rsidRPr="003C73DF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3C73DF">
        <w:rPr>
          <w:b/>
          <w:sz w:val="24"/>
          <w:szCs w:val="24"/>
        </w:rPr>
        <w:t>щихся</w:t>
      </w:r>
      <w:proofErr w:type="gramEnd"/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1E0AB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Возраст 16</w:t>
      </w:r>
      <w:r w:rsidR="00B56099">
        <w:rPr>
          <w:color w:val="000000"/>
          <w:sz w:val="24"/>
          <w:szCs w:val="24"/>
        </w:rPr>
        <w:t>-17</w:t>
      </w:r>
      <w:r w:rsidR="00755D7A" w:rsidRPr="00755D7A">
        <w:rPr>
          <w:color w:val="000000"/>
          <w:sz w:val="24"/>
          <w:szCs w:val="24"/>
        </w:rPr>
        <w:t xml:space="preserve"> лет.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755D7A">
        <w:rPr>
          <w:color w:val="000000"/>
          <w:sz w:val="24"/>
          <w:szCs w:val="24"/>
        </w:rPr>
        <w:t>Состояние здоровья: 1-4 группы здоровья.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Продолжительность обучения: 2 года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Ожидаемый результат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</w:rPr>
      </w:pPr>
    </w:p>
    <w:p w:rsidR="00755D7A" w:rsidRPr="00755D7A" w:rsidRDefault="00755D7A" w:rsidP="00F72709">
      <w:pPr>
        <w:pStyle w:val="a8"/>
        <w:numPr>
          <w:ilvl w:val="0"/>
          <w:numId w:val="16"/>
        </w:numPr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 xml:space="preserve">Достижение </w:t>
      </w:r>
      <w:proofErr w:type="gramStart"/>
      <w:r w:rsidR="00D11D4A">
        <w:rPr>
          <w:color w:val="000000"/>
          <w:sz w:val="24"/>
          <w:szCs w:val="24"/>
        </w:rPr>
        <w:t>об</w:t>
      </w:r>
      <w:r w:rsidRPr="00755D7A">
        <w:rPr>
          <w:color w:val="000000"/>
          <w:sz w:val="24"/>
          <w:szCs w:val="24"/>
        </w:rPr>
        <w:t>уча</w:t>
      </w:r>
      <w:r w:rsidR="00D11D4A">
        <w:rPr>
          <w:color w:val="000000"/>
          <w:sz w:val="24"/>
          <w:szCs w:val="24"/>
        </w:rPr>
        <w:t>ю</w:t>
      </w:r>
      <w:r w:rsidRPr="00755D7A">
        <w:rPr>
          <w:color w:val="000000"/>
          <w:sz w:val="24"/>
          <w:szCs w:val="24"/>
        </w:rPr>
        <w:t>щимися</w:t>
      </w:r>
      <w:proofErr w:type="gramEnd"/>
      <w:r w:rsidRPr="00755D7A">
        <w:rPr>
          <w:color w:val="000000"/>
          <w:sz w:val="24"/>
          <w:szCs w:val="24"/>
        </w:rPr>
        <w:t xml:space="preserve"> уровня </w:t>
      </w:r>
      <w:proofErr w:type="spellStart"/>
      <w:r w:rsidRPr="00755D7A">
        <w:rPr>
          <w:color w:val="000000"/>
          <w:sz w:val="24"/>
          <w:szCs w:val="24"/>
        </w:rPr>
        <w:t>допрофессиональной</w:t>
      </w:r>
      <w:proofErr w:type="spellEnd"/>
      <w:r w:rsidRPr="00755D7A">
        <w:rPr>
          <w:color w:val="000000"/>
          <w:sz w:val="24"/>
          <w:szCs w:val="24"/>
        </w:rPr>
        <w:t xml:space="preserve"> и общекультурной компетентности.</w:t>
      </w:r>
    </w:p>
    <w:p w:rsidR="00755D7A" w:rsidRPr="00755D7A" w:rsidRDefault="00755D7A" w:rsidP="00F72709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spellStart"/>
      <w:r w:rsidRPr="00755D7A">
        <w:rPr>
          <w:sz w:val="24"/>
          <w:szCs w:val="24"/>
        </w:rPr>
        <w:t>Сформированность</w:t>
      </w:r>
      <w:proofErr w:type="spellEnd"/>
      <w:r w:rsidRPr="00755D7A">
        <w:rPr>
          <w:sz w:val="24"/>
          <w:szCs w:val="24"/>
        </w:rPr>
        <w:t xml:space="preserve"> готовности к продолжению образования или работе в выбранной сфере деятельности.</w:t>
      </w:r>
    </w:p>
    <w:p w:rsidR="00755D7A" w:rsidRPr="00755D7A" w:rsidRDefault="00755D7A" w:rsidP="00F72709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Учебные программы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Организационно-педагогические условия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продолжительность обучения два года;</w:t>
      </w: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 xml:space="preserve">режим </w:t>
      </w:r>
      <w:r w:rsidR="00B56099">
        <w:rPr>
          <w:color w:val="000000"/>
          <w:sz w:val="24"/>
          <w:szCs w:val="24"/>
        </w:rPr>
        <w:t>шестидневной</w:t>
      </w:r>
      <w:r w:rsidRPr="003C73DF">
        <w:rPr>
          <w:color w:val="000000"/>
          <w:sz w:val="24"/>
          <w:szCs w:val="24"/>
        </w:rPr>
        <w:t xml:space="preserve"> учебной недели;</w:t>
      </w: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продолжительность уроков 45 минут;</w:t>
      </w: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продо</w:t>
      </w:r>
      <w:r w:rsidR="00456C89">
        <w:rPr>
          <w:color w:val="000000"/>
          <w:sz w:val="24"/>
          <w:szCs w:val="24"/>
        </w:rPr>
        <w:t>лжительность перемен 5 мин., 1</w:t>
      </w:r>
      <w:r>
        <w:rPr>
          <w:color w:val="000000"/>
          <w:sz w:val="24"/>
          <w:szCs w:val="24"/>
        </w:rPr>
        <w:t>0</w:t>
      </w:r>
      <w:r w:rsidR="00456C89">
        <w:rPr>
          <w:color w:val="000000"/>
          <w:sz w:val="24"/>
          <w:szCs w:val="24"/>
        </w:rPr>
        <w:t xml:space="preserve"> мин., 5 мин., 5 мин., 5</w:t>
      </w:r>
      <w:r w:rsidRPr="003C73DF">
        <w:rPr>
          <w:color w:val="000000"/>
          <w:sz w:val="24"/>
          <w:szCs w:val="24"/>
        </w:rPr>
        <w:t xml:space="preserve"> мин.; </w:t>
      </w: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классно-</w:t>
      </w:r>
      <w:r w:rsidRPr="003C73DF">
        <w:rPr>
          <w:color w:val="000000"/>
          <w:sz w:val="24"/>
          <w:szCs w:val="24"/>
        </w:rPr>
        <w:t>урочная система;</w:t>
      </w:r>
    </w:p>
    <w:p w:rsidR="003C73DF" w:rsidRPr="003C73DF" w:rsidRDefault="00D11D4A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образовательную деятельность</w:t>
      </w:r>
      <w:r w:rsidR="003C73DF" w:rsidRPr="003C73DF">
        <w:rPr>
          <w:color w:val="000000"/>
          <w:sz w:val="24"/>
          <w:szCs w:val="24"/>
        </w:rPr>
        <w:t xml:space="preserve"> осуществляют учителя, имеющие соответствующий уровень подготовки;</w:t>
      </w: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наполняемость классов не более 25 человек;</w:t>
      </w:r>
    </w:p>
    <w:p w:rsidR="003C73DF" w:rsidRPr="003C73DF" w:rsidRDefault="003C73DF" w:rsidP="00F72709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учебный год разбит на два полугодия;</w:t>
      </w:r>
    </w:p>
    <w:p w:rsidR="003C73DF" w:rsidRPr="00301BB3" w:rsidRDefault="00B56099" w:rsidP="00F72709">
      <w:pPr>
        <w:pStyle w:val="a8"/>
        <w:numPr>
          <w:ilvl w:val="0"/>
          <w:numId w:val="107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имеется столовая</w:t>
      </w:r>
      <w:r w:rsidR="003C73DF" w:rsidRPr="003C73DF">
        <w:rPr>
          <w:color w:val="000000"/>
          <w:sz w:val="24"/>
          <w:szCs w:val="24"/>
        </w:rPr>
        <w:t>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3C73DF">
        <w:rPr>
          <w:i/>
          <w:sz w:val="24"/>
          <w:szCs w:val="24"/>
        </w:rPr>
        <w:t xml:space="preserve">   </w:t>
      </w: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     Используемые технологии: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D11D4A" w:rsidP="00F72709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здоровье</w:t>
      </w:r>
      <w:r w:rsidR="003C73DF" w:rsidRPr="003C73DF">
        <w:rPr>
          <w:color w:val="000000"/>
          <w:sz w:val="24"/>
          <w:szCs w:val="24"/>
        </w:rPr>
        <w:t>сберегающие</w:t>
      </w:r>
      <w:proofErr w:type="spellEnd"/>
      <w:r w:rsidR="003C73DF" w:rsidRPr="003C73DF">
        <w:rPr>
          <w:color w:val="000000"/>
          <w:sz w:val="24"/>
          <w:szCs w:val="24"/>
        </w:rPr>
        <w:t xml:space="preserve"> технологии;</w:t>
      </w:r>
    </w:p>
    <w:p w:rsidR="003C73DF" w:rsidRPr="003C73DF" w:rsidRDefault="003C73DF" w:rsidP="00F72709">
      <w:pPr>
        <w:pStyle w:val="a8"/>
        <w:numPr>
          <w:ilvl w:val="0"/>
          <w:numId w:val="17"/>
        </w:numPr>
        <w:spacing w:line="276" w:lineRule="auto"/>
        <w:jc w:val="both"/>
        <w:rPr>
          <w:color w:val="000000"/>
          <w:sz w:val="24"/>
          <w:szCs w:val="24"/>
        </w:rPr>
      </w:pPr>
      <w:proofErr w:type="gramStart"/>
      <w:r w:rsidRPr="003C73DF">
        <w:rPr>
          <w:color w:val="000000"/>
          <w:sz w:val="24"/>
          <w:szCs w:val="24"/>
        </w:rPr>
        <w:t>информационные</w:t>
      </w:r>
      <w:proofErr w:type="gramEnd"/>
      <w:r w:rsidRPr="003C73DF">
        <w:rPr>
          <w:color w:val="000000"/>
          <w:sz w:val="24"/>
          <w:szCs w:val="24"/>
        </w:rPr>
        <w:t>, направленные на формирование школьных знаний, умений и навыков по предметам;</w:t>
      </w:r>
    </w:p>
    <w:p w:rsidR="003C73DF" w:rsidRPr="003C73DF" w:rsidRDefault="003C73DF" w:rsidP="00F72709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proofErr w:type="gramStart"/>
      <w:r w:rsidRPr="003C73DF">
        <w:rPr>
          <w:color w:val="000000"/>
          <w:sz w:val="24"/>
          <w:szCs w:val="24"/>
        </w:rPr>
        <w:t>система «малых групп», использующая определенный тип организации и управления познавательной деятельности обучающихся;</w:t>
      </w:r>
      <w:proofErr w:type="gramEnd"/>
    </w:p>
    <w:p w:rsidR="003C73DF" w:rsidRPr="003C73DF" w:rsidRDefault="003C73DF" w:rsidP="00F72709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Формы аттестации достижений </w:t>
      </w:r>
      <w:r w:rsidR="004D246D">
        <w:rPr>
          <w:b/>
          <w:sz w:val="24"/>
          <w:szCs w:val="24"/>
        </w:rPr>
        <w:t>об</w:t>
      </w:r>
      <w:r w:rsidRPr="00301BB3">
        <w:rPr>
          <w:b/>
          <w:sz w:val="24"/>
          <w:szCs w:val="24"/>
        </w:rPr>
        <w:t>уча</w:t>
      </w:r>
      <w:r w:rsidR="004D246D">
        <w:rPr>
          <w:b/>
          <w:sz w:val="24"/>
          <w:szCs w:val="24"/>
        </w:rPr>
        <w:t>ю</w:t>
      </w:r>
      <w:r w:rsidRPr="00301BB3">
        <w:rPr>
          <w:b/>
          <w:sz w:val="24"/>
          <w:szCs w:val="24"/>
        </w:rPr>
        <w:t>щихся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F72709">
      <w:pPr>
        <w:pStyle w:val="a8"/>
        <w:numPr>
          <w:ilvl w:val="0"/>
          <w:numId w:val="18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3C73DF" w:rsidRDefault="003C73DF" w:rsidP="00F72709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Итоговая аттестация по результатам обучения в 11 классах проводится в форме ЕГЭ или ГВЭ.</w:t>
      </w:r>
    </w:p>
    <w:p w:rsidR="003C73DF" w:rsidRPr="003C73DF" w:rsidRDefault="003C73DF" w:rsidP="00F72709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олимпиад по предметам.</w:t>
      </w:r>
    </w:p>
    <w:p w:rsidR="003C73DF" w:rsidRPr="003C73DF" w:rsidRDefault="003C73DF" w:rsidP="00F72709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Выполнение творческих заданий по учебным предметам.</w:t>
      </w:r>
    </w:p>
    <w:p w:rsidR="003C73DF" w:rsidRPr="003C73DF" w:rsidRDefault="003C73DF" w:rsidP="00F72709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педагогического и психологического тестирования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>Диагностика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01BB3" w:rsidRPr="00301BB3" w:rsidRDefault="003C73DF" w:rsidP="001E0ABA">
      <w:pPr>
        <w:pStyle w:val="a8"/>
        <w:spacing w:line="276" w:lineRule="auto"/>
        <w:jc w:val="both"/>
        <w:rPr>
          <w:i/>
          <w:sz w:val="24"/>
          <w:szCs w:val="24"/>
          <w:u w:val="single"/>
        </w:rPr>
      </w:pPr>
      <w:r w:rsidRPr="00301BB3">
        <w:rPr>
          <w:i/>
          <w:sz w:val="24"/>
          <w:szCs w:val="24"/>
          <w:u w:val="single"/>
        </w:rPr>
        <w:t>Назначение: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3C73DF">
        <w:rPr>
          <w:i/>
          <w:sz w:val="24"/>
          <w:szCs w:val="24"/>
        </w:rPr>
        <w:t xml:space="preserve"> </w:t>
      </w:r>
    </w:p>
    <w:p w:rsidR="003C73DF" w:rsidRPr="003C73DF" w:rsidRDefault="003C73DF" w:rsidP="00F72709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достижений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рамках образовательного стандарта;</w:t>
      </w:r>
    </w:p>
    <w:p w:rsidR="003C73DF" w:rsidRPr="003C73DF" w:rsidRDefault="003C73DF" w:rsidP="00F72709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получение информации о затруднениях в учении или значительном продвижении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обучении;</w:t>
      </w:r>
    </w:p>
    <w:p w:rsidR="003C73DF" w:rsidRDefault="003C73DF" w:rsidP="00F72709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установление соответствия достигнутых результатов с </w:t>
      </w:r>
      <w:proofErr w:type="gramStart"/>
      <w:r w:rsidRPr="003C73DF">
        <w:rPr>
          <w:sz w:val="24"/>
          <w:szCs w:val="24"/>
        </w:rPr>
        <w:t>прогнозируемым</w:t>
      </w:r>
      <w:r w:rsidR="001E0ABA">
        <w:rPr>
          <w:sz w:val="24"/>
          <w:szCs w:val="24"/>
        </w:rPr>
        <w:t>и</w:t>
      </w:r>
      <w:proofErr w:type="gramEnd"/>
      <w:r w:rsidR="001E0ABA">
        <w:rPr>
          <w:sz w:val="24"/>
          <w:szCs w:val="24"/>
        </w:rPr>
        <w:t>.</w:t>
      </w:r>
    </w:p>
    <w:p w:rsidR="001E0ABA" w:rsidRPr="003C73DF" w:rsidRDefault="001E0ABA" w:rsidP="001E0ABA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Педагогическая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F72709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Соответствие знаний, умений и навыков требованиям образовательного стандарта.</w:t>
      </w:r>
    </w:p>
    <w:p w:rsidR="003C73DF" w:rsidRPr="003C73DF" w:rsidRDefault="003C73DF" w:rsidP="00F72709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склонностей, интересов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F72709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lastRenderedPageBreak/>
        <w:t xml:space="preserve">Диагностика </w:t>
      </w:r>
      <w:proofErr w:type="spellStart"/>
      <w:r w:rsidRPr="003C73DF">
        <w:rPr>
          <w:sz w:val="24"/>
          <w:szCs w:val="24"/>
        </w:rPr>
        <w:t>сформированности</w:t>
      </w:r>
      <w:proofErr w:type="spellEnd"/>
      <w:r w:rsidRPr="003C73DF">
        <w:rPr>
          <w:sz w:val="24"/>
          <w:szCs w:val="24"/>
        </w:rPr>
        <w:t xml:space="preserve"> учебно-познав</w:t>
      </w:r>
      <w:r w:rsidR="00D11D4A">
        <w:rPr>
          <w:sz w:val="24"/>
          <w:szCs w:val="24"/>
        </w:rPr>
        <w:t>ательных мотивов обучающихся 10 класса</w:t>
      </w:r>
      <w:r w:rsidRPr="003C73DF">
        <w:rPr>
          <w:sz w:val="24"/>
          <w:szCs w:val="24"/>
        </w:rPr>
        <w:t>.</w:t>
      </w:r>
    </w:p>
    <w:p w:rsidR="003C73DF" w:rsidRPr="003C73DF" w:rsidRDefault="003C73DF" w:rsidP="00F72709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3C73DF">
        <w:rPr>
          <w:sz w:val="24"/>
          <w:szCs w:val="24"/>
        </w:rPr>
        <w:t>общеучебных</w:t>
      </w:r>
      <w:proofErr w:type="spellEnd"/>
      <w:r w:rsidRPr="003C73DF">
        <w:rPr>
          <w:sz w:val="24"/>
          <w:szCs w:val="24"/>
        </w:rPr>
        <w:t xml:space="preserve"> умений и навыков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старших классов.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Психологическая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F72709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уровня эмоционального комфорта у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F72709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Социометрия «Структура класса».</w:t>
      </w:r>
    </w:p>
    <w:p w:rsidR="003C73DF" w:rsidRPr="003C73DF" w:rsidRDefault="003C73DF" w:rsidP="00F72709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Уровень работоспособности.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spellStart"/>
      <w:r w:rsidRPr="00F90F99">
        <w:rPr>
          <w:b/>
          <w:sz w:val="24"/>
          <w:szCs w:val="24"/>
        </w:rPr>
        <w:t>Валеологическая</w:t>
      </w:r>
      <w:proofErr w:type="spellEnd"/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F72709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динамики состояния здоровья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F72709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Анкетирование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F72709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родителей.</w:t>
      </w:r>
    </w:p>
    <w:p w:rsidR="003C73DF" w:rsidRPr="003C73DF" w:rsidRDefault="003C73DF" w:rsidP="00F72709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учителей.</w:t>
      </w:r>
    </w:p>
    <w:p w:rsidR="003C73DF" w:rsidRPr="003C73DF" w:rsidRDefault="003C73DF" w:rsidP="00F72709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посещения уроков с точки зрения </w:t>
      </w:r>
      <w:proofErr w:type="spellStart"/>
      <w:r w:rsidRPr="003C73DF">
        <w:rPr>
          <w:sz w:val="24"/>
          <w:szCs w:val="24"/>
        </w:rPr>
        <w:t>валеологического</w:t>
      </w:r>
      <w:proofErr w:type="spellEnd"/>
      <w:r w:rsidRPr="003C73DF">
        <w:rPr>
          <w:sz w:val="24"/>
          <w:szCs w:val="24"/>
        </w:rPr>
        <w:t xml:space="preserve"> подхода к уроку.</w:t>
      </w:r>
    </w:p>
    <w:p w:rsidR="003C73DF" w:rsidRPr="003C73DF" w:rsidRDefault="003C73DF" w:rsidP="00F72709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Анализ расписания уроков.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F90F99">
        <w:rPr>
          <w:b/>
          <w:sz w:val="24"/>
          <w:szCs w:val="24"/>
        </w:rPr>
        <w:t>общеучебных</w:t>
      </w:r>
      <w:proofErr w:type="spellEnd"/>
      <w:r w:rsidRPr="00F90F99">
        <w:rPr>
          <w:b/>
          <w:sz w:val="24"/>
          <w:szCs w:val="24"/>
        </w:rPr>
        <w:t xml:space="preserve"> умений и навыков </w:t>
      </w:r>
      <w:r w:rsidR="00D11D4A">
        <w:rPr>
          <w:b/>
          <w:sz w:val="24"/>
          <w:szCs w:val="24"/>
        </w:rPr>
        <w:t>об</w:t>
      </w:r>
      <w:r w:rsidRPr="00F90F99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F90F99">
        <w:rPr>
          <w:b/>
          <w:sz w:val="24"/>
          <w:szCs w:val="24"/>
        </w:rPr>
        <w:t>щихся.</w:t>
      </w:r>
    </w:p>
    <w:p w:rsidR="00A76EF4" w:rsidRDefault="00A76EF4" w:rsidP="001E0ABA">
      <w:pPr>
        <w:pStyle w:val="a8"/>
        <w:spacing w:line="276" w:lineRule="auto"/>
        <w:rPr>
          <w:rStyle w:val="ae"/>
          <w:b w:val="0"/>
          <w:bCs w:val="0"/>
          <w:sz w:val="24"/>
          <w:szCs w:val="24"/>
        </w:rPr>
      </w:pPr>
    </w:p>
    <w:p w:rsidR="00A76EF4" w:rsidRDefault="00A76EF4" w:rsidP="001E0ABA">
      <w:pPr>
        <w:pStyle w:val="a8"/>
        <w:numPr>
          <w:ilvl w:val="1"/>
          <w:numId w:val="1"/>
        </w:numPr>
        <w:spacing w:line="276" w:lineRule="auto"/>
        <w:rPr>
          <w:rStyle w:val="ae"/>
          <w:bCs w:val="0"/>
          <w:sz w:val="24"/>
          <w:szCs w:val="24"/>
        </w:rPr>
      </w:pPr>
      <w:r w:rsidRPr="00A76EF4">
        <w:rPr>
          <w:rStyle w:val="ae"/>
          <w:bCs w:val="0"/>
          <w:sz w:val="24"/>
          <w:szCs w:val="24"/>
        </w:rPr>
        <w:t>Проектирование оптимальной образовательной сред</w:t>
      </w:r>
      <w:r>
        <w:rPr>
          <w:rStyle w:val="ae"/>
          <w:bCs w:val="0"/>
          <w:sz w:val="24"/>
          <w:szCs w:val="24"/>
        </w:rPr>
        <w:t>ы.</w:t>
      </w:r>
    </w:p>
    <w:p w:rsidR="00D11D4A" w:rsidRDefault="00D11D4A" w:rsidP="001E0ABA">
      <w:pPr>
        <w:pStyle w:val="a8"/>
        <w:spacing w:line="276" w:lineRule="auto"/>
        <w:jc w:val="both"/>
        <w:rPr>
          <w:rStyle w:val="ae"/>
          <w:bCs w:val="0"/>
          <w:sz w:val="24"/>
          <w:szCs w:val="24"/>
        </w:rPr>
      </w:pPr>
      <w:bookmarkStart w:id="12" w:name="_Toc303861519"/>
      <w:bookmarkStart w:id="13" w:name="_Toc335289469"/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i/>
          <w:sz w:val="24"/>
          <w:szCs w:val="24"/>
        </w:rPr>
      </w:pPr>
      <w:r w:rsidRPr="00A76EF4">
        <w:rPr>
          <w:rStyle w:val="ae"/>
          <w:i/>
          <w:sz w:val="24"/>
          <w:szCs w:val="24"/>
        </w:rPr>
        <w:t>Основные требовани</w:t>
      </w:r>
      <w:r w:rsidR="00D11D4A">
        <w:rPr>
          <w:rStyle w:val="ae"/>
          <w:i/>
          <w:sz w:val="24"/>
          <w:szCs w:val="24"/>
        </w:rPr>
        <w:t>я к организации образовательной</w:t>
      </w:r>
      <w:r w:rsidRPr="00A76EF4">
        <w:rPr>
          <w:rStyle w:val="ae"/>
          <w:i/>
          <w:sz w:val="24"/>
          <w:szCs w:val="24"/>
        </w:rPr>
        <w:t xml:space="preserve"> </w:t>
      </w:r>
      <w:bookmarkEnd w:id="12"/>
      <w:bookmarkEnd w:id="13"/>
      <w:r w:rsidR="00D11D4A">
        <w:rPr>
          <w:rStyle w:val="ae"/>
          <w:i/>
          <w:sz w:val="24"/>
          <w:szCs w:val="24"/>
        </w:rPr>
        <w:t>деятельности</w:t>
      </w:r>
      <w:r>
        <w:rPr>
          <w:rStyle w:val="ae"/>
          <w:i/>
          <w:sz w:val="24"/>
          <w:szCs w:val="24"/>
        </w:rPr>
        <w:t>:</w:t>
      </w:r>
      <w:r w:rsidR="00D11D4A">
        <w:rPr>
          <w:rStyle w:val="ae"/>
          <w:i/>
          <w:sz w:val="24"/>
          <w:szCs w:val="24"/>
        </w:rPr>
        <w:t xml:space="preserve"> </w:t>
      </w:r>
      <w:r w:rsidRPr="00A76EF4">
        <w:rPr>
          <w:rStyle w:val="ae"/>
          <w:i/>
          <w:sz w:val="24"/>
          <w:szCs w:val="24"/>
        </w:rPr>
        <w:t xml:space="preserve">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A76EF4" w:rsidRPr="00A76EF4" w:rsidRDefault="00D11D4A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единство её</w:t>
      </w:r>
      <w:r w:rsidR="00A76EF4" w:rsidRPr="00A76EF4">
        <w:rPr>
          <w:color w:val="333333"/>
          <w:sz w:val="24"/>
          <w:szCs w:val="24"/>
        </w:rPr>
        <w:t xml:space="preserve"> составляющих, их тесная взаимосвязь и непрерывность, </w:t>
      </w:r>
    </w:p>
    <w:p w:rsidR="00A76EF4" w:rsidRPr="00A76EF4" w:rsidRDefault="00A76EF4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единый учебный план, </w:t>
      </w:r>
    </w:p>
    <w:p w:rsidR="00A76EF4" w:rsidRPr="00A76EF4" w:rsidRDefault="00A76EF4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A76EF4" w:rsidRDefault="00A76EF4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единые формы аттестации, контроля и учета достижений </w:t>
      </w:r>
      <w:r w:rsidR="00D11D4A">
        <w:rPr>
          <w:color w:val="333333"/>
          <w:sz w:val="24"/>
          <w:szCs w:val="24"/>
        </w:rPr>
        <w:t>об</w:t>
      </w:r>
      <w:r w:rsidRPr="00A76EF4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A76EF4">
        <w:rPr>
          <w:color w:val="333333"/>
          <w:sz w:val="24"/>
          <w:szCs w:val="24"/>
        </w:rPr>
        <w:t xml:space="preserve">щихся, </w:t>
      </w:r>
    </w:p>
    <w:p w:rsidR="00A76EF4" w:rsidRPr="00A76EF4" w:rsidRDefault="00A76EF4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единство целей обучения и воспитания, </w:t>
      </w:r>
    </w:p>
    <w:p w:rsidR="00A76EF4" w:rsidRPr="00A76EF4" w:rsidRDefault="00A76EF4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единая форма (структура) </w:t>
      </w:r>
      <w:proofErr w:type="spellStart"/>
      <w:r w:rsidRPr="00A76EF4">
        <w:rPr>
          <w:color w:val="333333"/>
          <w:sz w:val="24"/>
          <w:szCs w:val="24"/>
        </w:rPr>
        <w:t>внутришкольного</w:t>
      </w:r>
      <w:proofErr w:type="spellEnd"/>
      <w:r w:rsidRPr="00A76EF4">
        <w:rPr>
          <w:color w:val="333333"/>
          <w:sz w:val="24"/>
          <w:szCs w:val="24"/>
        </w:rPr>
        <w:t xml:space="preserve"> контроля, </w:t>
      </w:r>
    </w:p>
    <w:p w:rsidR="00A76EF4" w:rsidRPr="00A76EF4" w:rsidRDefault="00A76EF4" w:rsidP="00F72709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sz w:val="24"/>
          <w:szCs w:val="24"/>
        </w:rPr>
        <w:t>общая методическая тема.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11D4A">
        <w:rPr>
          <w:sz w:val="24"/>
          <w:szCs w:val="24"/>
        </w:rPr>
        <w:t>Организация образовательной деятельности</w:t>
      </w:r>
      <w:r w:rsidRPr="00A76EF4">
        <w:rPr>
          <w:sz w:val="24"/>
          <w:szCs w:val="24"/>
        </w:rPr>
        <w:t xml:space="preserve"> строится на основе учебного плана, разрабатываемого с учетом Ба</w:t>
      </w:r>
      <w:r w:rsidR="00AD352F">
        <w:rPr>
          <w:sz w:val="24"/>
          <w:szCs w:val="24"/>
        </w:rPr>
        <w:t xml:space="preserve">зисного учебного плана образовательных организаций </w:t>
      </w:r>
      <w:r w:rsidRPr="00A76EF4">
        <w:rPr>
          <w:sz w:val="24"/>
          <w:szCs w:val="24"/>
        </w:rPr>
        <w:t>РФ 2004 г.</w:t>
      </w:r>
      <w:r w:rsidR="00AD352F">
        <w:rPr>
          <w:sz w:val="24"/>
          <w:szCs w:val="24"/>
        </w:rPr>
        <w:t xml:space="preserve"> и Примерных учебных планов </w:t>
      </w:r>
      <w:r w:rsidRPr="00A76EF4">
        <w:rPr>
          <w:sz w:val="24"/>
          <w:szCs w:val="24"/>
        </w:rPr>
        <w:t xml:space="preserve">образовательных </w:t>
      </w:r>
      <w:r w:rsidR="00AD352F">
        <w:rPr>
          <w:sz w:val="24"/>
          <w:szCs w:val="24"/>
        </w:rPr>
        <w:t>организаций</w:t>
      </w:r>
      <w:r w:rsidRPr="00A76EF4">
        <w:rPr>
          <w:sz w:val="24"/>
          <w:szCs w:val="24"/>
        </w:rPr>
        <w:t xml:space="preserve"> </w:t>
      </w:r>
      <w:r w:rsidR="00456C89">
        <w:rPr>
          <w:sz w:val="24"/>
          <w:szCs w:val="24"/>
        </w:rPr>
        <w:t>Республики Дагестан</w:t>
      </w:r>
      <w:r w:rsidRPr="00A76EF4">
        <w:rPr>
          <w:sz w:val="24"/>
          <w:szCs w:val="24"/>
        </w:rPr>
        <w:t>, регламентируется расписанием занятий. Учебный план, разрабатываемый школой, ут</w:t>
      </w:r>
      <w:r w:rsidR="00AD352F">
        <w:rPr>
          <w:sz w:val="24"/>
          <w:szCs w:val="24"/>
        </w:rPr>
        <w:t>верждается приказом директора ОО</w:t>
      </w:r>
      <w:r w:rsidRPr="00A76EF4">
        <w:rPr>
          <w:sz w:val="24"/>
          <w:szCs w:val="24"/>
        </w:rPr>
        <w:t xml:space="preserve">.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color w:val="333333"/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center"/>
        <w:rPr>
          <w:sz w:val="24"/>
          <w:szCs w:val="24"/>
        </w:rPr>
      </w:pPr>
      <w:bookmarkStart w:id="14" w:name="_Toc303861520"/>
      <w:bookmarkStart w:id="15" w:name="_Toc335289470"/>
      <w:r w:rsidRPr="00A76EF4">
        <w:rPr>
          <w:rStyle w:val="ae"/>
          <w:sz w:val="24"/>
          <w:szCs w:val="24"/>
        </w:rPr>
        <w:lastRenderedPageBreak/>
        <w:t>Режим образовательно</w:t>
      </w:r>
      <w:bookmarkEnd w:id="14"/>
      <w:bookmarkEnd w:id="15"/>
      <w:r w:rsidR="00AD352F">
        <w:rPr>
          <w:rStyle w:val="ae"/>
          <w:sz w:val="24"/>
          <w:szCs w:val="24"/>
        </w:rPr>
        <w:t>й деятельности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 xml:space="preserve">Продолжительность учебной недели: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1</w:t>
      </w:r>
      <w:r w:rsidR="001E0ABA">
        <w:rPr>
          <w:sz w:val="24"/>
          <w:szCs w:val="24"/>
        </w:rPr>
        <w:t>0</w:t>
      </w:r>
      <w:r>
        <w:rPr>
          <w:sz w:val="24"/>
          <w:szCs w:val="24"/>
        </w:rPr>
        <w:t>-11</w:t>
      </w:r>
      <w:r w:rsidR="00456C89">
        <w:rPr>
          <w:sz w:val="24"/>
          <w:szCs w:val="24"/>
        </w:rPr>
        <w:t xml:space="preserve"> классы – 6</w:t>
      </w:r>
      <w:r w:rsidRPr="00A76EF4">
        <w:rPr>
          <w:sz w:val="24"/>
          <w:szCs w:val="24"/>
        </w:rPr>
        <w:t>-дневная;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Количество смен</w:t>
      </w:r>
      <w:r>
        <w:rPr>
          <w:sz w:val="24"/>
          <w:szCs w:val="24"/>
        </w:rPr>
        <w:t>: 1</w:t>
      </w:r>
      <w:r w:rsidRPr="00A76EF4">
        <w:rPr>
          <w:sz w:val="24"/>
          <w:szCs w:val="24"/>
        </w:rPr>
        <w:t>.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Допустимая недельная нагрузка (час):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827"/>
        <w:gridCol w:w="3119"/>
      </w:tblGrid>
      <w:tr w:rsidR="001E0ABA" w:rsidRPr="00A76EF4" w:rsidTr="001E0ABA">
        <w:trPr>
          <w:trHeight w:val="263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1E0ABA" w:rsidRPr="00A76EF4" w:rsidTr="001E0ABA">
        <w:trPr>
          <w:trHeight w:val="278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827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A76EF4">
              <w:rPr>
                <w:sz w:val="24"/>
                <w:szCs w:val="24"/>
              </w:rPr>
              <w:t>3</w:t>
            </w:r>
            <w:r w:rsidR="00456C89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A76EF4">
              <w:rPr>
                <w:sz w:val="24"/>
                <w:szCs w:val="24"/>
              </w:rPr>
              <w:t>3</w:t>
            </w:r>
            <w:r w:rsidR="00456C89">
              <w:rPr>
                <w:sz w:val="24"/>
                <w:szCs w:val="24"/>
              </w:rPr>
              <w:t>7</w:t>
            </w:r>
          </w:p>
        </w:tc>
      </w:tr>
    </w:tbl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Продолжительность урока:</w:t>
      </w:r>
      <w:r w:rsidRPr="00A76EF4">
        <w:rPr>
          <w:sz w:val="24"/>
          <w:szCs w:val="24"/>
        </w:rPr>
        <w:t xml:space="preserve"> 45 минут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gramStart"/>
      <w:r w:rsidRPr="00A76EF4">
        <w:rPr>
          <w:sz w:val="24"/>
          <w:szCs w:val="24"/>
        </w:rPr>
        <w:t>Мероприятия по профилактике утомления, нарушения осанки, зрения: уроки физкультуры, физкультминутки, подвижные игры на переменах, дни Здоровья, экскурсии, целевые прогулки.</w:t>
      </w:r>
      <w:proofErr w:type="gramEnd"/>
    </w:p>
    <w:p w:rsidR="00A76EF4" w:rsidRPr="00A76EF4" w:rsidRDefault="00A76EF4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Режим учебных занятий: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Cs/>
          <w:color w:val="31849B" w:themeColor="accent5" w:themeShade="BF"/>
          <w:sz w:val="24"/>
          <w:szCs w:val="24"/>
        </w:rPr>
      </w:pPr>
      <w:r w:rsidRPr="00A76EF4">
        <w:rPr>
          <w:bCs/>
          <w:color w:val="31849B" w:themeColor="accent5" w:themeShade="BF"/>
          <w:sz w:val="24"/>
          <w:szCs w:val="24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2"/>
        <w:gridCol w:w="3710"/>
        <w:gridCol w:w="3091"/>
      </w:tblGrid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Урок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Время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Перемена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1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8.00</w:t>
            </w:r>
            <w:r w:rsidR="00A76EF4" w:rsidRPr="00A76EF4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8 .45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A76EF4" w:rsidRPr="00A76EF4">
              <w:rPr>
                <w:bCs/>
                <w:sz w:val="24"/>
                <w:szCs w:val="24"/>
              </w:rPr>
              <w:t xml:space="preserve"> мин.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2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8.50</w:t>
            </w:r>
            <w:r w:rsidR="00A76EF4" w:rsidRPr="00A76EF4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9.35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A76EF4">
              <w:rPr>
                <w:bCs/>
                <w:sz w:val="24"/>
                <w:szCs w:val="24"/>
              </w:rPr>
              <w:t>0</w:t>
            </w:r>
            <w:r w:rsidR="00A76EF4" w:rsidRPr="00A76EF4">
              <w:rPr>
                <w:bCs/>
                <w:sz w:val="24"/>
                <w:szCs w:val="24"/>
              </w:rPr>
              <w:t xml:space="preserve"> мин.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3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9.45</w:t>
            </w:r>
            <w:r w:rsidR="00A76EF4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10.30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A76EF4" w:rsidRPr="00A76EF4">
              <w:rPr>
                <w:bCs/>
                <w:sz w:val="24"/>
                <w:szCs w:val="24"/>
              </w:rPr>
              <w:t xml:space="preserve"> мин.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4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A76EF4">
              <w:rPr>
                <w:bCs/>
                <w:sz w:val="24"/>
                <w:szCs w:val="24"/>
              </w:rPr>
              <w:t>.3</w:t>
            </w:r>
            <w:r>
              <w:rPr>
                <w:bCs/>
                <w:sz w:val="24"/>
                <w:szCs w:val="24"/>
              </w:rPr>
              <w:t>5-11</w:t>
            </w:r>
            <w:r w:rsidR="00A76EF4" w:rsidRPr="00A76EF4">
              <w:rPr>
                <w:bCs/>
                <w:sz w:val="24"/>
                <w:szCs w:val="24"/>
              </w:rPr>
              <w:t>.</w:t>
            </w:r>
            <w:r w:rsidR="00A76EF4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A76EF4" w:rsidRPr="00A76EF4">
              <w:rPr>
                <w:bCs/>
                <w:sz w:val="24"/>
                <w:szCs w:val="24"/>
              </w:rPr>
              <w:t xml:space="preserve"> мин.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5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11.25-12</w:t>
            </w:r>
            <w:r w:rsidR="00A76EF4" w:rsidRPr="00A76EF4">
              <w:rPr>
                <w:bCs/>
                <w:sz w:val="24"/>
                <w:szCs w:val="24"/>
              </w:rPr>
              <w:t>.1</w:t>
            </w: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A76EF4" w:rsidRPr="00A76EF4">
              <w:rPr>
                <w:bCs/>
                <w:sz w:val="24"/>
                <w:szCs w:val="24"/>
              </w:rPr>
              <w:t xml:space="preserve"> мин.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6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12.155-13.0</w:t>
            </w:r>
            <w:r w:rsidR="00A76EF4" w:rsidRPr="00A76EF4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A76EF4" w:rsidRPr="00A76EF4">
              <w:rPr>
                <w:bCs/>
                <w:sz w:val="24"/>
                <w:szCs w:val="24"/>
              </w:rPr>
              <w:t xml:space="preserve"> мин.</w:t>
            </w:r>
          </w:p>
        </w:tc>
      </w:tr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7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2A516C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13.05-13</w:t>
            </w:r>
            <w:r w:rsidR="00A76EF4" w:rsidRPr="00A76EF4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814609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</w:tbl>
    <w:p w:rsidR="00AD352F" w:rsidRDefault="00AD352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 двигательной эффективности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Уроки физкультуры 3 ч в неделю.</w:t>
      </w: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Физкультминутки в течение дня.</w:t>
      </w: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Подвижные игры на перемене.</w:t>
      </w: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Дни Здоровья (</w:t>
      </w:r>
      <w:r w:rsidR="00AD352F">
        <w:rPr>
          <w:sz w:val="24"/>
          <w:szCs w:val="24"/>
        </w:rPr>
        <w:t xml:space="preserve">3 </w:t>
      </w:r>
      <w:r w:rsidRPr="00A76EF4">
        <w:rPr>
          <w:sz w:val="24"/>
          <w:szCs w:val="24"/>
        </w:rPr>
        <w:t>раза в год).</w:t>
      </w: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Физкультурные секции после уроков.</w:t>
      </w:r>
    </w:p>
    <w:p w:rsidR="00A76EF4" w:rsidRPr="00A76EF4" w:rsidRDefault="00F26F82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Соревнования в течение года</w:t>
      </w:r>
      <w:r w:rsidR="00A76EF4" w:rsidRPr="00A76EF4">
        <w:rPr>
          <w:sz w:val="24"/>
          <w:szCs w:val="24"/>
        </w:rPr>
        <w:t>.</w:t>
      </w: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Экскурсии.</w:t>
      </w:r>
    </w:p>
    <w:p w:rsidR="00A76EF4" w:rsidRPr="00A76EF4" w:rsidRDefault="00A76EF4" w:rsidP="00F72709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Целевые прогулки.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 xml:space="preserve">          </w:t>
      </w:r>
    </w:p>
    <w:p w:rsidR="00A76EF4" w:rsidRPr="00A76EF4" w:rsidRDefault="00F26F82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A76EF4" w:rsidRPr="00A76EF4">
        <w:rPr>
          <w:sz w:val="24"/>
          <w:szCs w:val="24"/>
        </w:rPr>
        <w:t xml:space="preserve">В соответствии с приказом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="00A76EF4" w:rsidRPr="00A76EF4">
          <w:rPr>
            <w:sz w:val="24"/>
            <w:szCs w:val="24"/>
          </w:rPr>
          <w:t>2004 г</w:t>
        </w:r>
      </w:smartTag>
      <w:r w:rsidR="00A76EF4" w:rsidRPr="00A76EF4">
        <w:rPr>
          <w:sz w:val="24"/>
          <w:szCs w:val="24"/>
        </w:rPr>
        <w:t xml:space="preserve">. N 1312» </w:t>
      </w:r>
      <w:r w:rsidR="00A76EF4" w:rsidRPr="00A76EF4">
        <w:rPr>
          <w:sz w:val="24"/>
          <w:szCs w:val="24"/>
        </w:rPr>
        <w:lastRenderedPageBreak/>
        <w:t>у</w:t>
      </w:r>
      <w:r w:rsidR="00A76EF4" w:rsidRPr="00A76EF4">
        <w:rPr>
          <w:rFonts w:cs="Consultant Cyr"/>
          <w:sz w:val="24"/>
          <w:szCs w:val="24"/>
        </w:rPr>
        <w:t>чебный</w:t>
      </w:r>
      <w:r w:rsidR="00CF1A18">
        <w:rPr>
          <w:rFonts w:cs="Consultant Cyr"/>
          <w:sz w:val="24"/>
          <w:szCs w:val="24"/>
        </w:rPr>
        <w:t xml:space="preserve"> предмет «Физическая культура» изучается в объеме </w:t>
      </w:r>
      <w:r w:rsidR="00A76EF4" w:rsidRPr="00A76EF4">
        <w:rPr>
          <w:rFonts w:cs="Consultant Cyr"/>
          <w:sz w:val="24"/>
          <w:szCs w:val="24"/>
        </w:rPr>
        <w:t>3 часов в неделю с 1 по 11 класс (</w:t>
      </w:r>
      <w:r w:rsidR="00CF1A18">
        <w:rPr>
          <w:sz w:val="24"/>
          <w:szCs w:val="24"/>
        </w:rPr>
        <w:t>приказ Минобразования России</w:t>
      </w:r>
      <w:proofErr w:type="gramEnd"/>
      <w:r w:rsidR="00CF1A18">
        <w:rPr>
          <w:sz w:val="24"/>
          <w:szCs w:val="24"/>
        </w:rPr>
        <w:t xml:space="preserve"> </w:t>
      </w:r>
      <w:r w:rsidR="00A76EF4" w:rsidRPr="00A76EF4">
        <w:rPr>
          <w:sz w:val="24"/>
          <w:szCs w:val="24"/>
        </w:rPr>
        <w:t>от 30.08.2010 №889).  Введение третьего часа  физической культуры в учебные план</w:t>
      </w:r>
      <w:r w:rsidR="00AD352F">
        <w:rPr>
          <w:sz w:val="24"/>
          <w:szCs w:val="24"/>
        </w:rPr>
        <w:t>ы общеобразовательных организаций</w:t>
      </w:r>
      <w:r w:rsidR="00A76EF4" w:rsidRPr="00A76EF4">
        <w:rPr>
          <w:sz w:val="24"/>
          <w:szCs w:val="24"/>
        </w:rPr>
        <w:t xml:space="preserve">  продиктовано объективной необходимостью повышения роли физической культуры в воспитании  школьников, укреплении их здоровья, увеличения объема двигательной активности обучающихся, развития их физических качеств и совершенствования физической подготовленности, привития навыков здорового образа жизни.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proofErr w:type="gramStart"/>
      <w:r w:rsidRPr="00A76EF4">
        <w:rPr>
          <w:sz w:val="24"/>
          <w:szCs w:val="24"/>
        </w:rPr>
        <w:t>Двигательная активность обучающихся помимо уроков физической кул</w:t>
      </w:r>
      <w:r w:rsidR="00AD352F">
        <w:rPr>
          <w:sz w:val="24"/>
          <w:szCs w:val="24"/>
        </w:rPr>
        <w:t>ьтуры в образовательной деятельности</w:t>
      </w:r>
      <w:r w:rsidRPr="00A76EF4">
        <w:rPr>
          <w:sz w:val="24"/>
          <w:szCs w:val="24"/>
        </w:rPr>
        <w:t xml:space="preserve"> школы обеспечивается за счет:</w:t>
      </w:r>
      <w:proofErr w:type="gramEnd"/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физкультминуток в соответствии с рекомендуемым комплексом упражнений;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организованных подвижных игр на переменах;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спортивного часа для детей, посещающих группу продленного дня;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внеклассных спортивных занятий и соревнований, общешкольных спортивных мероприятий, дней здоровья;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самостоятельных занятий физической культурой в секциях и клубах.</w:t>
      </w:r>
    </w:p>
    <w:p w:rsidR="00F26F82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b/>
          <w:bCs/>
          <w:sz w:val="24"/>
          <w:szCs w:val="24"/>
        </w:rPr>
        <w:t xml:space="preserve">       </w:t>
      </w:r>
    </w:p>
    <w:p w:rsidR="00AD352F" w:rsidRDefault="00F26F82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E0ABA">
        <w:rPr>
          <w:b/>
          <w:bCs/>
          <w:sz w:val="24"/>
          <w:szCs w:val="24"/>
        </w:rPr>
        <w:t>В</w:t>
      </w:r>
      <w:r>
        <w:rPr>
          <w:b/>
          <w:bCs/>
          <w:sz w:val="24"/>
          <w:szCs w:val="24"/>
        </w:rPr>
        <w:t xml:space="preserve"> </w:t>
      </w:r>
      <w:r w:rsidR="00A76EF4" w:rsidRPr="00A76EF4">
        <w:rPr>
          <w:b/>
          <w:bCs/>
          <w:sz w:val="24"/>
          <w:szCs w:val="24"/>
        </w:rPr>
        <w:t>старших классах</w:t>
      </w:r>
      <w:r w:rsidR="00A76EF4" w:rsidRPr="00A76EF4">
        <w:rPr>
          <w:sz w:val="24"/>
          <w:szCs w:val="24"/>
        </w:rPr>
        <w:t xml:space="preserve"> главная роль в укре</w:t>
      </w:r>
      <w:r w:rsidR="00AD352F">
        <w:rPr>
          <w:sz w:val="24"/>
          <w:szCs w:val="24"/>
        </w:rPr>
        <w:t>плении здоровья детей отводится:</w:t>
      </w:r>
    </w:p>
    <w:p w:rsidR="00A76EF4" w:rsidRPr="00A76EF4" w:rsidRDefault="00A76EF4" w:rsidP="00F72709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урокам физкультуры и спортивно-массовой работе в школе;</w:t>
      </w:r>
    </w:p>
    <w:p w:rsidR="00A76EF4" w:rsidRPr="00A76EF4" w:rsidRDefault="00A76EF4" w:rsidP="00F72709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 xml:space="preserve">в рамках кружковой работы ведутся секции </w:t>
      </w:r>
      <w:r w:rsidRPr="00F26F82">
        <w:rPr>
          <w:sz w:val="24"/>
          <w:szCs w:val="24"/>
        </w:rPr>
        <w:t xml:space="preserve">волейбола, </w:t>
      </w:r>
      <w:r w:rsidR="00F26F82">
        <w:rPr>
          <w:sz w:val="24"/>
          <w:szCs w:val="24"/>
        </w:rPr>
        <w:t xml:space="preserve">футбола, </w:t>
      </w:r>
      <w:r w:rsidRPr="00F26F82">
        <w:rPr>
          <w:sz w:val="24"/>
          <w:szCs w:val="24"/>
        </w:rPr>
        <w:t>легкой</w:t>
      </w:r>
      <w:r w:rsidRPr="00A76EF4">
        <w:rPr>
          <w:sz w:val="24"/>
          <w:szCs w:val="24"/>
        </w:rPr>
        <w:t xml:space="preserve"> атлетики</w:t>
      </w:r>
      <w:r w:rsidR="00F26F82">
        <w:rPr>
          <w:sz w:val="24"/>
          <w:szCs w:val="24"/>
        </w:rPr>
        <w:t>, «Школа выживания»</w:t>
      </w:r>
      <w:r w:rsidRPr="00A76EF4">
        <w:rPr>
          <w:sz w:val="24"/>
          <w:szCs w:val="24"/>
        </w:rPr>
        <w:t>;</w:t>
      </w:r>
    </w:p>
    <w:p w:rsidR="00A76EF4" w:rsidRPr="00A76EF4" w:rsidRDefault="00A76EF4" w:rsidP="00F72709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дети с ослабленным здоровьем занимаются в группе корригирующей гимнастики;</w:t>
      </w:r>
    </w:p>
    <w:p w:rsidR="00814609" w:rsidRPr="00A76EF4" w:rsidRDefault="00A76EF4" w:rsidP="00F72709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в школе работает т</w:t>
      </w:r>
      <w:r w:rsidRPr="00A76EF4">
        <w:rPr>
          <w:bCs/>
          <w:sz w:val="24"/>
          <w:szCs w:val="24"/>
        </w:rPr>
        <w:t>анцевальный кружок</w:t>
      </w:r>
      <w:r w:rsidRPr="00A76EF4">
        <w:rPr>
          <w:sz w:val="24"/>
          <w:szCs w:val="24"/>
        </w:rPr>
        <w:t>, занятия проводятся  по системе Князева (упражнения на пластику, партерная гимнастика, музыкально-ритмические игры).</w:t>
      </w:r>
    </w:p>
    <w:p w:rsidR="00814609" w:rsidRDefault="00814609" w:rsidP="001E0ABA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814609" w:rsidRDefault="00814609" w:rsidP="00F000E5">
      <w:pPr>
        <w:pStyle w:val="a8"/>
        <w:numPr>
          <w:ilvl w:val="1"/>
          <w:numId w:val="1"/>
        </w:numPr>
        <w:spacing w:line="276" w:lineRule="auto"/>
        <w:rPr>
          <w:rStyle w:val="ae"/>
          <w:b w:val="0"/>
          <w:bCs w:val="0"/>
          <w:sz w:val="24"/>
          <w:szCs w:val="24"/>
        </w:rPr>
      </w:pPr>
      <w:r w:rsidRPr="00814609">
        <w:rPr>
          <w:rStyle w:val="ae"/>
          <w:sz w:val="24"/>
          <w:szCs w:val="24"/>
        </w:rPr>
        <w:t>Структура содержания образования.</w:t>
      </w:r>
    </w:p>
    <w:p w:rsidR="00814609" w:rsidRDefault="00814609" w:rsidP="00F000E5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814609">
        <w:rPr>
          <w:rStyle w:val="ae"/>
          <w:sz w:val="24"/>
          <w:szCs w:val="24"/>
        </w:rPr>
        <w:t>Основной формой организации учебного процесса является классно-урочная система (урок</w:t>
      </w:r>
      <w:r w:rsidRPr="00814609">
        <w:rPr>
          <w:sz w:val="24"/>
          <w:szCs w:val="24"/>
        </w:rPr>
        <w:t>).</w:t>
      </w:r>
    </w:p>
    <w:p w:rsidR="00814609" w:rsidRDefault="00814609" w:rsidP="00F000E5">
      <w:pPr>
        <w:pStyle w:val="a8"/>
        <w:spacing w:line="276" w:lineRule="auto"/>
        <w:jc w:val="both"/>
        <w:rPr>
          <w:rStyle w:val="af1"/>
          <w:b/>
          <w:sz w:val="24"/>
          <w:szCs w:val="24"/>
          <w:u w:val="single"/>
        </w:rPr>
      </w:pPr>
    </w:p>
    <w:p w:rsidR="00814609" w:rsidRDefault="00814609" w:rsidP="00F000E5">
      <w:pPr>
        <w:pStyle w:val="a8"/>
        <w:spacing w:line="276" w:lineRule="auto"/>
        <w:jc w:val="both"/>
        <w:rPr>
          <w:rStyle w:val="ae"/>
          <w:i/>
          <w:iCs/>
          <w:sz w:val="24"/>
          <w:szCs w:val="24"/>
        </w:rPr>
      </w:pPr>
      <w:r w:rsidRPr="00814609">
        <w:rPr>
          <w:rStyle w:val="af1"/>
          <w:b/>
          <w:sz w:val="24"/>
          <w:szCs w:val="24"/>
          <w:u w:val="single"/>
        </w:rPr>
        <w:t>Дидактические требования к современному уроку</w:t>
      </w:r>
      <w:r w:rsidRPr="00814609">
        <w:rPr>
          <w:rStyle w:val="ae"/>
          <w:i/>
          <w:iCs/>
          <w:sz w:val="24"/>
          <w:szCs w:val="24"/>
        </w:rPr>
        <w:t>:</w:t>
      </w:r>
    </w:p>
    <w:p w:rsidR="00890A85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Прогнозирование уровня усвоения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щимися</w:t>
      </w:r>
      <w:proofErr w:type="gramEnd"/>
      <w:r w:rsidRPr="00814609">
        <w:rPr>
          <w:sz w:val="24"/>
          <w:szCs w:val="24"/>
        </w:rPr>
        <w:t xml:space="preserve"> научных знаний, </w:t>
      </w:r>
      <w:proofErr w:type="spellStart"/>
      <w:r w:rsidRPr="00814609">
        <w:rPr>
          <w:sz w:val="24"/>
          <w:szCs w:val="24"/>
        </w:rPr>
        <w:t>сформированности</w:t>
      </w:r>
      <w:proofErr w:type="spellEnd"/>
      <w:r w:rsidRPr="00814609">
        <w:rPr>
          <w:sz w:val="24"/>
          <w:szCs w:val="24"/>
        </w:rPr>
        <w:t xml:space="preserve"> умений и навыков как на уроке в целом, так и на отдельных его этапах.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</w:t>
      </w:r>
      <w:r w:rsidRPr="00814609">
        <w:rPr>
          <w:sz w:val="24"/>
          <w:szCs w:val="24"/>
        </w:rPr>
        <w:lastRenderedPageBreak/>
        <w:t xml:space="preserve">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Активизация самостоятельной деятельности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оценочной деятельностью учителя использовать оценочную деятельность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>.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814609" w:rsidRPr="00814609" w:rsidRDefault="00814609" w:rsidP="00F72709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Индивидуализация домашнего задания по характеру, объему, уровню сложности и сроку исполнения. 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center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традиционными уроками широко используются </w:t>
      </w:r>
      <w:r w:rsidRPr="00814609">
        <w:rPr>
          <w:rStyle w:val="af1"/>
          <w:b/>
          <w:bCs/>
          <w:sz w:val="24"/>
          <w:szCs w:val="24"/>
        </w:rPr>
        <w:t>нетрадиционные формы урок</w:t>
      </w:r>
      <w:r w:rsidR="00AD352F">
        <w:rPr>
          <w:rStyle w:val="af1"/>
          <w:b/>
          <w:bCs/>
          <w:sz w:val="24"/>
          <w:szCs w:val="24"/>
        </w:rPr>
        <w:t>а.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1063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97"/>
        <w:gridCol w:w="1927"/>
        <w:gridCol w:w="1244"/>
        <w:gridCol w:w="1965"/>
        <w:gridCol w:w="1470"/>
        <w:gridCol w:w="2029"/>
      </w:tblGrid>
      <w:tr w:rsidR="00814609" w:rsidRPr="00814609" w:rsidTr="00890A85">
        <w:trPr>
          <w:tblCellSpacing w:w="0" w:type="dxa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 w:rsidRPr="00814609">
              <w:rPr>
                <w:rStyle w:val="ae"/>
                <w:sz w:val="24"/>
                <w:szCs w:val="24"/>
              </w:rPr>
              <w:t>Типы уроков по дидактической цели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90A8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Style w:val="ae"/>
                <w:sz w:val="24"/>
                <w:szCs w:val="24"/>
              </w:rPr>
              <w:t>Нетрадицион</w:t>
            </w:r>
            <w:r w:rsidR="00F65BA9">
              <w:rPr>
                <w:rStyle w:val="ae"/>
                <w:sz w:val="24"/>
                <w:szCs w:val="24"/>
              </w:rPr>
              <w:t>н</w:t>
            </w:r>
            <w:r>
              <w:rPr>
                <w:rStyle w:val="ae"/>
                <w:sz w:val="24"/>
                <w:szCs w:val="24"/>
              </w:rPr>
              <w:t>ы</w:t>
            </w:r>
            <w:r w:rsidR="00814609" w:rsidRPr="00814609">
              <w:rPr>
                <w:rStyle w:val="ae"/>
                <w:sz w:val="24"/>
                <w:szCs w:val="24"/>
              </w:rPr>
              <w:t>е формы уроков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формирования новых знаний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обучения умениям и навыкам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повторения и обобщения знаний, закрепления умений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проверки и учета знаний и умений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Комбинированные уроки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Урок лекционной формы, </w:t>
            </w:r>
            <w:r w:rsidRPr="00814609">
              <w:rPr>
                <w:sz w:val="24"/>
                <w:szCs w:val="24"/>
              </w:rPr>
              <w:br/>
              <w:t>урок-экспедиц</w:t>
            </w:r>
            <w:r w:rsidR="00890A85">
              <w:rPr>
                <w:sz w:val="24"/>
                <w:szCs w:val="24"/>
              </w:rPr>
              <w:t xml:space="preserve">ия (путешествие), </w:t>
            </w:r>
            <w:r w:rsidR="00890A85">
              <w:rPr>
                <w:sz w:val="24"/>
                <w:szCs w:val="24"/>
              </w:rPr>
              <w:br/>
              <w:t>урок-исследо</w:t>
            </w:r>
            <w:r w:rsidRPr="00814609">
              <w:rPr>
                <w:sz w:val="24"/>
                <w:szCs w:val="24"/>
              </w:rPr>
              <w:t xml:space="preserve">вание, </w:t>
            </w:r>
            <w:r w:rsidRPr="00814609">
              <w:rPr>
                <w:sz w:val="24"/>
                <w:szCs w:val="24"/>
              </w:rPr>
              <w:br/>
              <w:t>уро</w:t>
            </w:r>
            <w:proofErr w:type="gramStart"/>
            <w:r w:rsidRPr="00814609">
              <w:rPr>
                <w:sz w:val="24"/>
                <w:szCs w:val="24"/>
              </w:rPr>
              <w:t>к-</w:t>
            </w:r>
            <w:proofErr w:type="gramEnd"/>
            <w:r w:rsidRPr="00814609">
              <w:rPr>
                <w:sz w:val="24"/>
                <w:szCs w:val="24"/>
              </w:rPr>
              <w:t xml:space="preserve"> конференция (пресс-конференции), </w:t>
            </w:r>
            <w:proofErr w:type="spellStart"/>
            <w:r w:rsidRPr="00814609">
              <w:rPr>
                <w:sz w:val="24"/>
                <w:szCs w:val="24"/>
              </w:rPr>
              <w:t>межпредметный</w:t>
            </w:r>
            <w:proofErr w:type="spellEnd"/>
            <w:r w:rsidRPr="00814609">
              <w:rPr>
                <w:sz w:val="24"/>
                <w:szCs w:val="24"/>
              </w:rPr>
              <w:t xml:space="preserve"> интегрированный </w:t>
            </w:r>
            <w:r w:rsidRPr="00814609">
              <w:rPr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Практикум</w:t>
            </w:r>
            <w:r w:rsidRPr="00814609">
              <w:rPr>
                <w:sz w:val="24"/>
                <w:szCs w:val="24"/>
              </w:rPr>
              <w:br/>
              <w:t xml:space="preserve">урок-диалог, </w:t>
            </w:r>
            <w:r w:rsidRPr="00814609">
              <w:rPr>
                <w:sz w:val="24"/>
                <w:szCs w:val="24"/>
              </w:rPr>
              <w:br/>
              <w:t>урок с ролевой и деловой игрой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Семинар внеклассного чтения, </w:t>
            </w:r>
            <w:r w:rsidRPr="00814609">
              <w:rPr>
                <w:sz w:val="24"/>
                <w:szCs w:val="24"/>
              </w:rPr>
              <w:br/>
              <w:t xml:space="preserve">повторительно-обобщающие диспуты, </w:t>
            </w:r>
            <w:r w:rsidRPr="00814609">
              <w:rPr>
                <w:sz w:val="24"/>
                <w:szCs w:val="24"/>
              </w:rPr>
              <w:br/>
              <w:t xml:space="preserve">игровые уроки: КВН, "Что? Где? Когда?", "Поле чудес", "Счастливый случай", </w:t>
            </w:r>
            <w:r w:rsidRPr="00814609">
              <w:rPr>
                <w:sz w:val="24"/>
                <w:szCs w:val="24"/>
              </w:rPr>
              <w:br/>
            </w:r>
            <w:r w:rsidRPr="00814609">
              <w:rPr>
                <w:sz w:val="24"/>
                <w:szCs w:val="24"/>
              </w:rPr>
              <w:lastRenderedPageBreak/>
              <w:t xml:space="preserve">интегрированные, театрализованные (урок-суд), </w:t>
            </w:r>
            <w:r w:rsidRPr="00814609">
              <w:rPr>
                <w:sz w:val="24"/>
                <w:szCs w:val="24"/>
              </w:rPr>
              <w:br/>
              <w:t>уроки-консультации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14609">
              <w:rPr>
                <w:sz w:val="24"/>
                <w:szCs w:val="24"/>
              </w:rPr>
              <w:lastRenderedPageBreak/>
              <w:t xml:space="preserve">Урок-зачет, урок-викторина (конкурсы), </w:t>
            </w:r>
            <w:r w:rsidRPr="00814609">
              <w:rPr>
                <w:sz w:val="24"/>
                <w:szCs w:val="24"/>
              </w:rPr>
              <w:br/>
              <w:t>смотр знаний, защита творческих работ, проектов, творческие отчеты</w:t>
            </w:r>
            <w:proofErr w:type="gramEnd"/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</w:tc>
      </w:tr>
    </w:tbl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90A85" w:rsidRDefault="00814609" w:rsidP="00F000E5">
      <w:pPr>
        <w:pStyle w:val="a8"/>
        <w:spacing w:line="276" w:lineRule="auto"/>
        <w:jc w:val="center"/>
        <w:rPr>
          <w:sz w:val="24"/>
          <w:szCs w:val="24"/>
          <w:u w:val="single"/>
        </w:rPr>
      </w:pPr>
      <w:r w:rsidRPr="00890A85">
        <w:rPr>
          <w:sz w:val="24"/>
          <w:szCs w:val="24"/>
          <w:u w:val="single"/>
        </w:rPr>
        <w:t>Варианты  лекционно-семинарской организации учебного процесса:</w:t>
      </w:r>
    </w:p>
    <w:p w:rsidR="00890A85" w:rsidRPr="00814609" w:rsidRDefault="00890A85" w:rsidP="00F000E5">
      <w:pPr>
        <w:pStyle w:val="a8"/>
        <w:spacing w:line="276" w:lineRule="auto"/>
        <w:jc w:val="center"/>
        <w:rPr>
          <w:sz w:val="24"/>
          <w:szCs w:val="24"/>
        </w:rPr>
      </w:pPr>
    </w:p>
    <w:p w:rsidR="00814609" w:rsidRPr="00814609" w:rsidRDefault="00814609" w:rsidP="00F72709">
      <w:pPr>
        <w:pStyle w:val="a8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вводная лекция – система уроков по теме – тематическая лекция – семинар – оценочная форма контроля; </w:t>
      </w:r>
    </w:p>
    <w:p w:rsidR="00814609" w:rsidRDefault="00814609" w:rsidP="00F72709">
      <w:pPr>
        <w:pStyle w:val="a8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>тематическая лекция – система уроков –</w:t>
      </w:r>
      <w:r w:rsidR="00890A85">
        <w:rPr>
          <w:sz w:val="24"/>
          <w:szCs w:val="24"/>
        </w:rPr>
        <w:t xml:space="preserve"> консультация – деловая игра - оценочная форма контроля.</w:t>
      </w:r>
    </w:p>
    <w:p w:rsidR="00890A85" w:rsidRPr="00814609" w:rsidRDefault="00890A85" w:rsidP="00F000E5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814609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14609" w:rsidRPr="00814609">
        <w:rPr>
          <w:sz w:val="24"/>
          <w:szCs w:val="24"/>
        </w:rPr>
        <w:t>Эффективность лекционно-семинарской орг</w:t>
      </w:r>
      <w:r w:rsidR="00AD352F">
        <w:rPr>
          <w:sz w:val="24"/>
          <w:szCs w:val="24"/>
        </w:rPr>
        <w:t>анизации образовательной деятельности</w:t>
      </w:r>
      <w:r w:rsidR="00814609" w:rsidRPr="00814609">
        <w:rPr>
          <w:sz w:val="24"/>
          <w:szCs w:val="24"/>
        </w:rPr>
        <w:t xml:space="preserve"> в старших классах состоит в том, что она готовит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 xml:space="preserve">щихся к обучению в вузе, является средством воспитания самостоятельности и активности, учит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>щихся работать не только с учебным содержанием как педагогически адаптированной информацией, но и с самой информацией (первоисточниками, словарями, справочной, научной и научно-популярной литературой).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 w:rsidRPr="00814609">
        <w:rPr>
          <w:color w:val="333333"/>
          <w:sz w:val="24"/>
          <w:szCs w:val="24"/>
        </w:rPr>
        <w:t>Педагогические технологии</w:t>
      </w:r>
      <w:r w:rsidR="00AD352F">
        <w:rPr>
          <w:color w:val="333333"/>
          <w:sz w:val="24"/>
          <w:szCs w:val="24"/>
        </w:rPr>
        <w:t>, используемые в образовательной</w:t>
      </w:r>
      <w:r w:rsidRPr="00814609">
        <w:rPr>
          <w:color w:val="333333"/>
          <w:sz w:val="24"/>
          <w:szCs w:val="24"/>
        </w:rPr>
        <w:t xml:space="preserve"> </w:t>
      </w:r>
      <w:r w:rsidR="00AD352F">
        <w:rPr>
          <w:color w:val="333333"/>
          <w:sz w:val="24"/>
          <w:szCs w:val="24"/>
        </w:rPr>
        <w:t>деятельности</w:t>
      </w:r>
      <w:r w:rsidRPr="00814609">
        <w:rPr>
          <w:color w:val="333333"/>
          <w:sz w:val="24"/>
          <w:szCs w:val="24"/>
        </w:rPr>
        <w:t>: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0" w:type="auto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10"/>
        <w:gridCol w:w="5812"/>
        <w:gridCol w:w="1931"/>
      </w:tblGrid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Компьютерные техноло</w:t>
            </w:r>
            <w:r w:rsidRPr="00814609">
              <w:rPr>
                <w:sz w:val="24"/>
                <w:szCs w:val="24"/>
              </w:rPr>
              <w:softHyphen/>
              <w:t xml:space="preserve">гии обучения.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Связаны с  использованием педагогических программных средств (обу</w:t>
            </w:r>
            <w:r w:rsidRPr="00814609">
              <w:rPr>
                <w:sz w:val="24"/>
                <w:szCs w:val="24"/>
              </w:rPr>
              <w:softHyphen/>
              <w:t xml:space="preserve">чающие, контролирующие программы) </w:t>
            </w:r>
            <w:r w:rsidRPr="00814609">
              <w:rPr>
                <w:sz w:val="24"/>
                <w:szCs w:val="24"/>
              </w:rPr>
              <w:br/>
              <w:t>- исполь</w:t>
            </w:r>
            <w:r w:rsidR="00AD352F">
              <w:rPr>
                <w:sz w:val="24"/>
                <w:szCs w:val="24"/>
              </w:rPr>
              <w:t xml:space="preserve">зованием возможностей </w:t>
            </w:r>
            <w:proofErr w:type="spellStart"/>
            <w:proofErr w:type="gramStart"/>
            <w:r w:rsidR="00AD352F">
              <w:rPr>
                <w:sz w:val="24"/>
                <w:szCs w:val="24"/>
              </w:rPr>
              <w:t>Интернет-</w:t>
            </w:r>
            <w:r w:rsidRPr="00814609">
              <w:rPr>
                <w:sz w:val="24"/>
                <w:szCs w:val="24"/>
              </w:rPr>
              <w:t>обучения</w:t>
            </w:r>
            <w:proofErr w:type="spellEnd"/>
            <w:proofErr w:type="gramEnd"/>
            <w:r w:rsidRPr="00814609">
              <w:rPr>
                <w:sz w:val="24"/>
                <w:szCs w:val="24"/>
              </w:rPr>
              <w:t>.</w:t>
            </w:r>
            <w:r w:rsidRPr="00814609">
              <w:rPr>
                <w:sz w:val="24"/>
                <w:szCs w:val="24"/>
              </w:rPr>
              <w:br/>
              <w:t xml:space="preserve">- использование демонстрационного комплекса "компьютер - видеомагнитофон - проекционное устройство" на уроках изучения нового материала и закрепления пройденного.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AD352F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  </w:t>
            </w:r>
            <w:r w:rsidR="00F000E5">
              <w:rPr>
                <w:sz w:val="24"/>
                <w:szCs w:val="24"/>
              </w:rPr>
              <w:t>С</w:t>
            </w:r>
            <w:r w:rsidR="00AD352F">
              <w:rPr>
                <w:sz w:val="24"/>
                <w:szCs w:val="24"/>
              </w:rPr>
              <w:t>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Обучение укрупненными дидактическими единицами.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Обеспечивает общее видение темы. Техно</w:t>
            </w:r>
            <w:r w:rsidRPr="00814609">
              <w:rPr>
                <w:sz w:val="24"/>
                <w:szCs w:val="24"/>
              </w:rPr>
              <w:softHyphen/>
              <w:t>логия предполагает: использование обобщенных характеристик, правил, информа</w:t>
            </w:r>
            <w:r w:rsidRPr="00814609">
              <w:rPr>
                <w:sz w:val="24"/>
                <w:szCs w:val="24"/>
              </w:rPr>
              <w:softHyphen/>
              <w:t>ционно-емких опорных сигналов, конспектов, концептов. Организационной единицей при крупноблочном построении обучения становится урок, учебный день, неделя (глубокое погружение).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Технология проектного обучения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 формирование рефлексивных, поисковых, коммуникативных умений и навыков; развитие личностной и интеллектуальной сферы ученика</w:t>
            </w:r>
            <w:r w:rsidRPr="00814609">
              <w:rPr>
                <w:sz w:val="24"/>
                <w:szCs w:val="24"/>
              </w:rPr>
              <w:br/>
              <w:t xml:space="preserve">Проектная деятельность по созданию материального или интеллектуального продукта (от замысла до </w:t>
            </w:r>
            <w:r w:rsidRPr="00814609">
              <w:rPr>
                <w:sz w:val="24"/>
                <w:szCs w:val="24"/>
              </w:rPr>
              <w:lastRenderedPageBreak/>
              <w:t>результата), со</w:t>
            </w:r>
            <w:r w:rsidRPr="00814609">
              <w:rPr>
                <w:sz w:val="24"/>
                <w:szCs w:val="24"/>
              </w:rPr>
              <w:softHyphen/>
              <w:t xml:space="preserve">вершаемая в специально организованных педагогических условиях. Проектная деятельность организуется в рамках одного предмета или носит </w:t>
            </w:r>
            <w:proofErr w:type="spellStart"/>
            <w:r w:rsidRPr="00814609">
              <w:rPr>
                <w:sz w:val="24"/>
                <w:szCs w:val="24"/>
              </w:rPr>
              <w:t>межпредметный</w:t>
            </w:r>
            <w:proofErr w:type="spellEnd"/>
            <w:r w:rsidRPr="00814609">
              <w:rPr>
                <w:sz w:val="24"/>
                <w:szCs w:val="24"/>
              </w:rPr>
              <w:t xml:space="preserve"> характер. К руководству проектной деятельно</w:t>
            </w:r>
            <w:r w:rsidRPr="00814609">
              <w:rPr>
                <w:sz w:val="24"/>
                <w:szCs w:val="24"/>
              </w:rPr>
              <w:softHyphen/>
              <w:t>стью могут привлекаться несколько препо</w:t>
            </w:r>
            <w:r w:rsidRPr="00814609">
              <w:rPr>
                <w:sz w:val="24"/>
                <w:szCs w:val="24"/>
              </w:rPr>
              <w:softHyphen/>
              <w:t>давателей.</w:t>
            </w:r>
            <w:r w:rsidRPr="00814609">
              <w:rPr>
                <w:sz w:val="24"/>
                <w:szCs w:val="24"/>
              </w:rPr>
              <w:br/>
              <w:t xml:space="preserve">Создание и защита проектов на научно-практических конференциях районного, городского, Республиканского и Всероссийского уровня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Технология уровневой дифференциации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Цель: 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обучение каждого на уровне его возможностей и способностей;</w:t>
            </w:r>
            <w:r w:rsidRPr="00814609">
              <w:rPr>
                <w:sz w:val="24"/>
                <w:szCs w:val="24"/>
              </w:rPr>
              <w:br/>
              <w:t>-приспособление (адаптация) обучения к особенностям различных групп уч-ся.</w:t>
            </w:r>
            <w:r w:rsidRPr="00814609">
              <w:rPr>
                <w:sz w:val="24"/>
                <w:szCs w:val="24"/>
              </w:rPr>
              <w:br/>
              <w:t>Форма организации учебного процесса:</w:t>
            </w:r>
            <w:r w:rsidRPr="00814609">
              <w:rPr>
                <w:sz w:val="24"/>
                <w:szCs w:val="24"/>
              </w:rPr>
              <w:br/>
              <w:t>Учитель работает с группой уч-ся, составленной с учетом наличия у них каких-либо значимых для учебного процесса общих качеств;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специализация учебного процесса для различных групп обучаемых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501C03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технологии:</w:t>
            </w:r>
            <w:proofErr w:type="gramStart"/>
            <w:r>
              <w:rPr>
                <w:sz w:val="24"/>
                <w:szCs w:val="24"/>
              </w:rPr>
              <w:br/>
              <w:t>-</w:t>
            </w:r>
            <w:proofErr w:type="gramEnd"/>
            <w:r>
              <w:rPr>
                <w:sz w:val="24"/>
                <w:szCs w:val="24"/>
              </w:rPr>
              <w:t>ролевые</w:t>
            </w:r>
            <w:r>
              <w:rPr>
                <w:sz w:val="24"/>
                <w:szCs w:val="24"/>
              </w:rPr>
              <w:br/>
              <w:t>-</w:t>
            </w:r>
            <w:r w:rsidR="00814609" w:rsidRPr="00814609">
              <w:rPr>
                <w:sz w:val="24"/>
                <w:szCs w:val="24"/>
              </w:rPr>
              <w:t>деловые</w:t>
            </w:r>
            <w:r w:rsidR="00814609" w:rsidRPr="00814609">
              <w:rPr>
                <w:sz w:val="24"/>
                <w:szCs w:val="24"/>
              </w:rPr>
              <w:br/>
              <w:t>- драматизации и др.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Технология КСО (коллективный способ обу</w:t>
            </w:r>
            <w:r w:rsidRPr="00814609">
              <w:rPr>
                <w:sz w:val="24"/>
                <w:szCs w:val="24"/>
              </w:rPr>
              <w:softHyphen/>
              <w:t xml:space="preserve">чения). 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Групповые технологии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14609">
              <w:rPr>
                <w:sz w:val="24"/>
                <w:szCs w:val="24"/>
              </w:rPr>
              <w:lastRenderedPageBreak/>
              <w:t>Цели: развлекательная; коммуникативная (освоение диалектики общения); социализация (усвоение норм человеческого общежития); межнациональной коммуникации (усвоение единых для всех людей социально-культурных ценностей.</w:t>
            </w:r>
            <w:proofErr w:type="gramEnd"/>
            <w:r w:rsidRPr="00814609">
              <w:rPr>
                <w:sz w:val="24"/>
                <w:szCs w:val="24"/>
              </w:rPr>
              <w:br/>
              <w:t>Использование:</w:t>
            </w:r>
            <w:r w:rsidRPr="00814609">
              <w:rPr>
                <w:sz w:val="24"/>
                <w:szCs w:val="24"/>
              </w:rPr>
              <w:br/>
              <w:t>- в качестве самостоятельной технологии для освоения понятия, темы;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в качестве урока или его части;</w:t>
            </w:r>
            <w:r w:rsidRPr="00814609">
              <w:rPr>
                <w:sz w:val="24"/>
                <w:szCs w:val="24"/>
              </w:rPr>
              <w:br/>
              <w:t>-как технология внеклассной работы</w:t>
            </w:r>
            <w:r w:rsidRPr="00814609">
              <w:rPr>
                <w:sz w:val="24"/>
                <w:szCs w:val="24"/>
              </w:rPr>
              <w:br/>
              <w:t>Игровые технологии  имитируют реальную деятельность, в т. ч. производственную и социальную, по</w:t>
            </w:r>
            <w:r w:rsidRPr="00814609">
              <w:rPr>
                <w:sz w:val="24"/>
                <w:szCs w:val="24"/>
              </w:rPr>
              <w:softHyphen/>
              <w:t>могают вписать учебный процесс в кон</w:t>
            </w:r>
            <w:r w:rsidRPr="00814609">
              <w:rPr>
                <w:sz w:val="24"/>
                <w:szCs w:val="24"/>
              </w:rPr>
              <w:softHyphen/>
              <w:t>текст реальной жизнедеятельности учащихся.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Дидактическая основа КСО - сотрудничество. Обучение осуществляется путем общения в динамических парах, когда каждый учит каждого. </w:t>
            </w:r>
            <w:r w:rsidRPr="00814609">
              <w:rPr>
                <w:sz w:val="24"/>
                <w:szCs w:val="24"/>
              </w:rPr>
              <w:br/>
              <w:t>Цель:  усвоение ЗУН; развитие коммуникативных качеств личности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</w:t>
            </w:r>
            <w:r w:rsidRPr="00814609">
              <w:rPr>
                <w:sz w:val="24"/>
                <w:szCs w:val="24"/>
              </w:rPr>
              <w:br/>
              <w:t>-</w:t>
            </w:r>
            <w:r w:rsidR="00F65BA9">
              <w:rPr>
                <w:sz w:val="24"/>
                <w:szCs w:val="24"/>
              </w:rPr>
              <w:t xml:space="preserve"> </w:t>
            </w:r>
            <w:r w:rsidRPr="00814609">
              <w:rPr>
                <w:sz w:val="24"/>
                <w:szCs w:val="24"/>
              </w:rPr>
              <w:t>обеспечение активности учебного процесса</w:t>
            </w:r>
            <w:r w:rsidRPr="00814609">
              <w:rPr>
                <w:sz w:val="24"/>
                <w:szCs w:val="24"/>
              </w:rPr>
              <w:br/>
            </w:r>
            <w:r w:rsidRPr="00814609">
              <w:rPr>
                <w:sz w:val="24"/>
                <w:szCs w:val="24"/>
              </w:rPr>
              <w:lastRenderedPageBreak/>
              <w:t>- достижение высокого уровня усвоения содержания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общее образование </w:t>
            </w: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C6256B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</w:tbl>
    <w:p w:rsidR="00162E3D" w:rsidRPr="00162E3D" w:rsidRDefault="00162E3D" w:rsidP="000C5D87">
      <w:pPr>
        <w:pStyle w:val="a8"/>
        <w:jc w:val="both"/>
        <w:rPr>
          <w:b/>
          <w:sz w:val="24"/>
          <w:szCs w:val="24"/>
        </w:rPr>
        <w:sectPr w:rsidR="00162E3D" w:rsidRPr="00162E3D" w:rsidSect="00C6256B">
          <w:footerReference w:type="default" r:id="rId15"/>
          <w:type w:val="continuous"/>
          <w:pgSz w:w="12240" w:h="15840"/>
          <w:pgMar w:top="1134" w:right="1043" w:bottom="1134" w:left="1701" w:header="720" w:footer="720" w:gutter="0"/>
          <w:cols w:space="720"/>
        </w:sectPr>
      </w:pPr>
    </w:p>
    <w:p w:rsidR="002D6B6D" w:rsidRDefault="000C5D87" w:rsidP="000C5D87">
      <w:pPr>
        <w:pStyle w:val="a8"/>
        <w:rPr>
          <w:b/>
          <w:sz w:val="24"/>
          <w:szCs w:val="24"/>
        </w:rPr>
        <w:sectPr w:rsidR="002D6B6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  <w:r>
        <w:rPr>
          <w:b/>
          <w:sz w:val="24"/>
          <w:szCs w:val="24"/>
          <w:lang w:val="en-US"/>
        </w:rPr>
        <w:lastRenderedPageBreak/>
        <w:t>II</w:t>
      </w:r>
      <w:r w:rsidRPr="002D24A6">
        <w:rPr>
          <w:b/>
          <w:sz w:val="24"/>
          <w:szCs w:val="24"/>
        </w:rPr>
        <w:t xml:space="preserve">.   </w:t>
      </w:r>
      <w:r w:rsidR="002D6B6D">
        <w:rPr>
          <w:b/>
          <w:sz w:val="24"/>
          <w:szCs w:val="24"/>
        </w:rPr>
        <w:t>СОДЕРЖАТЕЛЬНЫЙ РАЗДЕЛ</w:t>
      </w:r>
    </w:p>
    <w:p w:rsidR="000C5D87" w:rsidRPr="002D24A6" w:rsidRDefault="000C5D87" w:rsidP="00DC2395">
      <w:pPr>
        <w:pStyle w:val="a8"/>
        <w:jc w:val="both"/>
        <w:rPr>
          <w:b/>
          <w:sz w:val="24"/>
          <w:szCs w:val="24"/>
        </w:rPr>
      </w:pPr>
    </w:p>
    <w:p w:rsidR="00B206D7" w:rsidRDefault="00B206D7" w:rsidP="00B206D7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6" w:name="_Toc384826857"/>
    </w:p>
    <w:bookmarkEnd w:id="16"/>
    <w:p w:rsidR="00E63074" w:rsidRPr="007B5D4F" w:rsidRDefault="0048288D" w:rsidP="007B5D4F">
      <w:pPr>
        <w:pStyle w:val="a8"/>
        <w:jc w:val="both"/>
        <w:rPr>
          <w:rStyle w:val="Zag11"/>
          <w:rFonts w:eastAsia="@Arial Unicode MS"/>
          <w:b/>
          <w:sz w:val="24"/>
          <w:szCs w:val="24"/>
        </w:rPr>
      </w:pPr>
      <w:r>
        <w:rPr>
          <w:b/>
          <w:sz w:val="24"/>
          <w:szCs w:val="24"/>
        </w:rPr>
        <w:t>2.1</w:t>
      </w:r>
      <w:r w:rsidR="00B002FA">
        <w:rPr>
          <w:b/>
          <w:sz w:val="24"/>
          <w:szCs w:val="24"/>
        </w:rPr>
        <w:t>.2</w:t>
      </w:r>
      <w:r w:rsidR="00E63074" w:rsidRPr="007B5D4F">
        <w:rPr>
          <w:b/>
          <w:sz w:val="24"/>
          <w:szCs w:val="24"/>
        </w:rPr>
        <w:t xml:space="preserve">.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Основное содержание учебных предметов среднего общего</w:t>
      </w:r>
      <w:r w:rsidR="00E63074" w:rsidRPr="007B5D4F">
        <w:rPr>
          <w:rStyle w:val="Zag11"/>
          <w:rFonts w:eastAsia="@Arial Unicode MS"/>
          <w:b/>
          <w:i/>
          <w:sz w:val="24"/>
          <w:szCs w:val="24"/>
        </w:rPr>
        <w:t xml:space="preserve">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образования</w:t>
      </w:r>
    </w:p>
    <w:p w:rsidR="002D6B6D" w:rsidRPr="007B5D4F" w:rsidRDefault="002D6B6D" w:rsidP="007B5D4F">
      <w:pPr>
        <w:pStyle w:val="a8"/>
        <w:jc w:val="both"/>
        <w:rPr>
          <w:b/>
          <w:sz w:val="24"/>
          <w:szCs w:val="24"/>
        </w:rPr>
      </w:pPr>
    </w:p>
    <w:p w:rsidR="00387B70" w:rsidRDefault="00387B70" w:rsidP="007B5D4F">
      <w:pPr>
        <w:pStyle w:val="a8"/>
        <w:jc w:val="center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Русский язык</w:t>
      </w:r>
    </w:p>
    <w:p w:rsidR="007B5D4F" w:rsidRPr="007B5D4F" w:rsidRDefault="007B5D4F" w:rsidP="007B5D4F">
      <w:pPr>
        <w:pStyle w:val="a8"/>
        <w:jc w:val="center"/>
        <w:rPr>
          <w:b/>
          <w:sz w:val="24"/>
          <w:szCs w:val="24"/>
        </w:rPr>
      </w:pPr>
    </w:p>
    <w:p w:rsid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Коммуникативной компетенции</w:t>
      </w:r>
    </w:p>
    <w:p w:rsidR="007B5D4F" w:rsidRP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sz w:val="24"/>
          <w:szCs w:val="24"/>
        </w:rPr>
        <w:t>Сферы и ситуации речевого общения. Компоненты речевой ситуации.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Оценка коммуникативных качеств и эффективности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Развитие навыков монологической и диалогической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Информационная переработка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Культура публичной речи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Культура разговорной речи.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языковой и Лингвистической (языковедческой)</w:t>
      </w:r>
      <w:r w:rsidRPr="007B5D4F">
        <w:rPr>
          <w:b/>
          <w:caps/>
        </w:rPr>
        <w:br/>
        <w:t>компетенций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Русский язык в современном мире.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Нормы литературного языка, их соблюдение в речевой практике.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Литературный язык и язык художественной литературы.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различных единиц и уровней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Синонимия в системе русского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Словари русского языка и лингвистические справочники; их использование.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орфографических и пунктуационных умений и навыков.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Культуроведческой компетенции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языка и культуры.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Соблюдение норм речевого поведения в различных сферах общения</w:t>
      </w:r>
      <w:r>
        <w:rPr>
          <w:sz w:val="24"/>
          <w:szCs w:val="24"/>
        </w:rPr>
        <w:t>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</w:p>
    <w:p w:rsidR="007B5D4F" w:rsidRPr="007B5D4F" w:rsidRDefault="0048288D" w:rsidP="007B5D4F">
      <w:pPr>
        <w:pStyle w:val="a8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Требования к уровню </w:t>
      </w:r>
      <w:r w:rsidR="007B5D4F" w:rsidRPr="007B5D4F">
        <w:rPr>
          <w:b/>
          <w:caps/>
          <w:sz w:val="22"/>
          <w:szCs w:val="22"/>
        </w:rPr>
        <w:t>подготовки выпускников</w:t>
      </w:r>
    </w:p>
    <w:p w:rsidR="007B5D4F" w:rsidRPr="007B5D4F" w:rsidRDefault="007B5D4F" w:rsidP="007B5D4F">
      <w:pPr>
        <w:pStyle w:val="a8"/>
        <w:jc w:val="both"/>
        <w:rPr>
          <w:i/>
          <w:sz w:val="24"/>
          <w:szCs w:val="24"/>
        </w:rPr>
      </w:pPr>
      <w:r w:rsidRPr="007B5D4F">
        <w:rPr>
          <w:i/>
          <w:sz w:val="24"/>
          <w:szCs w:val="24"/>
        </w:rPr>
        <w:t>В результате изучения русского языка на базовом уровне ученик должен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знать/понимать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связь языка и истории, культуры русского и других народов;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lastRenderedPageBreak/>
        <w:t>основные единицы и уровни языка, их признаки и взаимосвязь;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proofErr w:type="gramStart"/>
      <w:r w:rsidRPr="007B5D4F">
        <w:rPr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</w:t>
      </w:r>
      <w:r>
        <w:rPr>
          <w:sz w:val="24"/>
          <w:szCs w:val="24"/>
        </w:rPr>
        <w:t>вого поведения в социально-куль</w:t>
      </w:r>
      <w:r w:rsidRPr="007B5D4F">
        <w:rPr>
          <w:sz w:val="24"/>
          <w:szCs w:val="24"/>
        </w:rPr>
        <w:t>турной, учебно-научной, официально-деловой сферах общения;</w:t>
      </w:r>
      <w:proofErr w:type="gramEnd"/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уметь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проводить лингвистически</w:t>
      </w:r>
      <w:r>
        <w:rPr>
          <w:sz w:val="24"/>
          <w:szCs w:val="24"/>
        </w:rPr>
        <w:t>й анализ текстов различных функ</w:t>
      </w:r>
      <w:r w:rsidRPr="007B5D4F">
        <w:rPr>
          <w:sz w:val="24"/>
          <w:szCs w:val="24"/>
        </w:rPr>
        <w:t>циональных стилей и разновидностей языка;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7B5D4F">
        <w:rPr>
          <w:b/>
          <w:i/>
          <w:sz w:val="24"/>
          <w:szCs w:val="24"/>
        </w:rPr>
        <w:t>аудирование</w:t>
      </w:r>
      <w:proofErr w:type="spellEnd"/>
      <w:r w:rsidRPr="007B5D4F">
        <w:rPr>
          <w:b/>
          <w:i/>
          <w:sz w:val="24"/>
          <w:szCs w:val="24"/>
        </w:rPr>
        <w:t xml:space="preserve"> и чтение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виды чтения (ознакомитель</w:t>
      </w:r>
      <w:r>
        <w:rPr>
          <w:sz w:val="24"/>
          <w:szCs w:val="24"/>
        </w:rPr>
        <w:t>но-изучаю</w:t>
      </w:r>
      <w:r w:rsidRPr="007B5D4F">
        <w:rPr>
          <w:sz w:val="24"/>
          <w:szCs w:val="24"/>
        </w:rPr>
        <w:t xml:space="preserve">щее, </w:t>
      </w:r>
      <w:proofErr w:type="gramStart"/>
      <w:r w:rsidRPr="007B5D4F">
        <w:rPr>
          <w:sz w:val="24"/>
          <w:szCs w:val="24"/>
        </w:rPr>
        <w:t>ознакомительно-реферативное</w:t>
      </w:r>
      <w:proofErr w:type="gramEnd"/>
      <w:r w:rsidRPr="007B5D4F">
        <w:rPr>
          <w:sz w:val="24"/>
          <w:szCs w:val="24"/>
        </w:rPr>
        <w:t xml:space="preserve"> и др.) в зависимости от коммуникативной задачи;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r w:rsidRPr="007B5D4F">
        <w:rPr>
          <w:b/>
          <w:i/>
          <w:sz w:val="24"/>
          <w:szCs w:val="24"/>
        </w:rPr>
        <w:t>говорение и письмо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proofErr w:type="gramStart"/>
      <w:r w:rsidRPr="007B5D4F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B5D4F">
        <w:rPr>
          <w:sz w:val="24"/>
          <w:szCs w:val="24"/>
        </w:rPr>
        <w:t>для</w:t>
      </w:r>
      <w:proofErr w:type="gramEnd"/>
      <w:r w:rsidRPr="007B5D4F">
        <w:rPr>
          <w:sz w:val="24"/>
          <w:szCs w:val="24"/>
        </w:rPr>
        <w:t>: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самообразования и активного участия в производственной, культурной и </w:t>
      </w:r>
      <w:r w:rsidR="00C94074">
        <w:rPr>
          <w:sz w:val="24"/>
          <w:szCs w:val="24"/>
        </w:rPr>
        <w:t>общественной жизни государства.</w:t>
      </w:r>
    </w:p>
    <w:p w:rsidR="00387B70" w:rsidRPr="008D608C" w:rsidRDefault="00387B70" w:rsidP="007B5D4F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Литература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9859C0" w:rsidRPr="009859C0" w:rsidRDefault="0048288D" w:rsidP="009859C0">
      <w:pPr>
        <w:pStyle w:val="a8"/>
        <w:jc w:val="center"/>
      </w:pPr>
      <w:r>
        <w:t xml:space="preserve">ЛИТЕРАТУРНЫЕ ПРОИЗВЕДЕНИЯ, </w:t>
      </w:r>
      <w:r w:rsidR="009859C0" w:rsidRPr="009859C0">
        <w:t>ПРЕДНАЗНАЧЕННЫЕ ДЛЯ ОБЯЗАТЕЛЬНОГО ИЗУЧЕНИЯ</w:t>
      </w:r>
    </w:p>
    <w:p w:rsidR="009859C0" w:rsidRPr="009859C0" w:rsidRDefault="009859C0" w:rsidP="009859C0">
      <w:pPr>
        <w:pStyle w:val="a8"/>
        <w:jc w:val="center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i/>
          <w:sz w:val="24"/>
          <w:szCs w:val="24"/>
        </w:rPr>
        <w:t>Основными критериями отбора художественных произведений для изучения в школе</w:t>
      </w:r>
      <w:r w:rsidRPr="009859C0">
        <w:rPr>
          <w:sz w:val="24"/>
          <w:szCs w:val="24"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века до новейшего времени. Такое построение перечня </w:t>
      </w:r>
      <w:r w:rsidRPr="009859C0">
        <w:rPr>
          <w:sz w:val="24"/>
          <w:szCs w:val="24"/>
        </w:rPr>
        <w:lastRenderedPageBreak/>
        <w:t>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9859C0">
        <w:rPr>
          <w:b/>
          <w:i/>
          <w:sz w:val="24"/>
          <w:szCs w:val="24"/>
        </w:rPr>
        <w:t>.</w:t>
      </w:r>
      <w:r w:rsidRPr="009859C0">
        <w:rPr>
          <w:sz w:val="24"/>
          <w:szCs w:val="24"/>
        </w:rPr>
        <w:t xml:space="preserve"> Данный перечень включает три уровня детализации учебного материала: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с указанием конкретных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Default="009859C0" w:rsidP="009859C0">
      <w:pPr>
        <w:pStyle w:val="a8"/>
        <w:jc w:val="both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XIX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bookmarkStart w:id="17" w:name="фы"/>
      <w:bookmarkEnd w:id="17"/>
      <w:r w:rsidRPr="009859C0">
        <w:rPr>
          <w:i/>
          <w:sz w:val="24"/>
          <w:szCs w:val="24"/>
          <w:shd w:val="clear" w:color="auto" w:fill="FFFFFF"/>
        </w:rPr>
        <w:t>А.С. Пушкин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</w:rPr>
        <w:t>Стихотворения</w:t>
      </w:r>
      <w:r w:rsidRPr="009859C0">
        <w:rPr>
          <w:b/>
          <w:sz w:val="24"/>
          <w:szCs w:val="24"/>
          <w:shd w:val="clear" w:color="auto" w:fill="FFFFFF"/>
        </w:rPr>
        <w:t xml:space="preserve">: «Погасло дневное светило...», «Свободы сеятель пустынный…», </w:t>
      </w:r>
      <w:r w:rsidRPr="009859C0">
        <w:rPr>
          <w:b/>
          <w:sz w:val="24"/>
          <w:szCs w:val="24"/>
        </w:rPr>
        <w:t>«Подражания Корану» (</w:t>
      </w:r>
      <w:r w:rsidRPr="009859C0">
        <w:rPr>
          <w:b/>
          <w:sz w:val="24"/>
          <w:szCs w:val="24"/>
          <w:lang w:val="en-US"/>
        </w:rPr>
        <w:t>IX</w:t>
      </w:r>
      <w:r w:rsidRPr="009859C0">
        <w:rPr>
          <w:b/>
          <w:sz w:val="24"/>
          <w:szCs w:val="24"/>
        </w:rPr>
        <w:t>.«И путник усталый на Бога роптал…»),</w:t>
      </w:r>
      <w:r w:rsidRPr="009859C0">
        <w:rPr>
          <w:b/>
          <w:sz w:val="24"/>
          <w:szCs w:val="24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«Медный всадник».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М.Ю. Лермонтов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Валерик</w:t>
      </w:r>
      <w:proofErr w:type="spellEnd"/>
      <w:r w:rsidRPr="009859C0">
        <w:rPr>
          <w:b/>
          <w:sz w:val="24"/>
          <w:szCs w:val="24"/>
          <w:shd w:val="clear" w:color="auto" w:fill="FFFFFF"/>
        </w:rPr>
        <w:t>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«Сон» («В полдневный жар в долине Дагестана…»), «Выхожу один я на дорогу...»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Н.В. Гоголь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А.Н. Островский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Гончаров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rStyle w:val="af3"/>
          <w:i/>
          <w:sz w:val="24"/>
          <w:szCs w:val="24"/>
        </w:rPr>
        <w:footnoteReference w:id="1"/>
      </w:r>
      <w:r w:rsidRPr="009859C0">
        <w:rPr>
          <w:i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И.С. Тургенев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Роман «Отцы и дети»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Ф.И. Тютчев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Silentium</w:t>
      </w:r>
      <w:proofErr w:type="spellEnd"/>
      <w:r w:rsidRPr="009859C0">
        <w:rPr>
          <w:b/>
          <w:sz w:val="24"/>
          <w:szCs w:val="24"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Фет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А.К. Толстой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</w:rPr>
        <w:lastRenderedPageBreak/>
        <w:t>Три произведения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Н.А. Некрасов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О</w:t>
      </w:r>
      <w:proofErr w:type="gramEnd"/>
      <w:r w:rsidRPr="009859C0">
        <w:rPr>
          <w:b/>
          <w:sz w:val="24"/>
          <w:szCs w:val="24"/>
          <w:shd w:val="clear" w:color="auto" w:fill="FFFFFF"/>
        </w:rPr>
        <w:t xml:space="preserve"> 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Муза</w:t>
      </w:r>
      <w:proofErr w:type="gramEnd"/>
      <w:r w:rsidRPr="009859C0">
        <w:rPr>
          <w:b/>
          <w:sz w:val="24"/>
          <w:szCs w:val="24"/>
          <w:shd w:val="clear" w:color="auto" w:fill="FFFFFF"/>
        </w:rPr>
        <w:t xml:space="preserve">! я у двери гроба…», а также три стихотворения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Н.С. Лесков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М.Е. Салтыков-Щедрин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«История одного города» (обзор).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Ф.М. Достоевский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Л.Н. Толстой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А.П. Чехов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Рассказы: «Студент»,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Ионыч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», 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Рассказы: </w:t>
      </w:r>
      <w:r w:rsidRPr="009859C0">
        <w:rPr>
          <w:b/>
          <w:sz w:val="24"/>
          <w:szCs w:val="24"/>
        </w:rPr>
        <w:t>«Человек в футляре»,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>«Дама с собачкой»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Пьеса «Вишневый сад» </w:t>
      </w:r>
      <w:r w:rsidRPr="009859C0">
        <w:rPr>
          <w:b/>
          <w:sz w:val="24"/>
          <w:szCs w:val="24"/>
        </w:rPr>
        <w:t>(в образовательных учреждениях с родным (нерусским) языком обучения – в сокращении)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ХХ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Бунин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«Господин из Сан-Франциско»,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 xml:space="preserve">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А.И. Куприн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 Горький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Пьеса «На дне».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конца XIX – начала XX вв.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 xml:space="preserve">И.Ф. Анненский, К.Д. Бальмонт, А. Белый, В.Я. Брюсов, </w:t>
      </w:r>
      <w:r w:rsidRPr="009859C0">
        <w:rPr>
          <w:b/>
          <w:i/>
          <w:sz w:val="24"/>
          <w:szCs w:val="24"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Блок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«Незнакомка»,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«Россия»,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«Двенадцать».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В.В. Маяковский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Лиличка</w:t>
      </w:r>
      <w:proofErr w:type="spellEnd"/>
      <w:r w:rsidRPr="009859C0">
        <w:rPr>
          <w:b/>
          <w:sz w:val="24"/>
          <w:szCs w:val="24"/>
          <w:shd w:val="clear" w:color="auto" w:fill="FFFFFF"/>
        </w:rPr>
        <w:t>!», «Юбилейное», «Прозаседавшиеся»,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С.А. Есенин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lastRenderedPageBreak/>
        <w:t>Стихотворения: «Гой ты, Русь, моя родная!..», «Не бродить, не мять в кустах багряных…»,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«Мы теперь уходим понемногу…»</w:t>
      </w:r>
      <w:r w:rsidRPr="009859C0">
        <w:rPr>
          <w:sz w:val="24"/>
          <w:szCs w:val="24"/>
          <w:shd w:val="clear" w:color="auto" w:fill="FFFFFF"/>
        </w:rPr>
        <w:t>,</w:t>
      </w:r>
      <w:r w:rsidRPr="009859C0">
        <w:rPr>
          <w:b/>
          <w:sz w:val="24"/>
          <w:szCs w:val="24"/>
          <w:shd w:val="clear" w:color="auto" w:fill="FFFFFF"/>
        </w:rPr>
        <w:t xml:space="preserve"> «Письмо матери», «Спит ковыль. Равнина дорогая…»,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 ты моя,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9859C0">
        <w:rPr>
          <w:b/>
          <w:sz w:val="24"/>
          <w:szCs w:val="24"/>
          <w:shd w:val="clear" w:color="auto" w:fill="FFFFFF"/>
        </w:rPr>
        <w:t>…», «Не жалею, не зову, не плачу…», «Русь Советская»,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М.И. Цветаева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«Тоска по родине! Давно…»,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О.Э. Мандельштам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r w:rsidRPr="009859C0">
        <w:rPr>
          <w:b/>
          <w:sz w:val="24"/>
          <w:szCs w:val="24"/>
          <w:shd w:val="clear" w:color="auto" w:fill="FFFFFF"/>
          <w:lang w:val="en-US"/>
        </w:rPr>
        <w:t>Notre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  <w:lang w:val="en-US"/>
        </w:rPr>
        <w:t>Dame</w:t>
      </w:r>
      <w:r w:rsidRPr="009859C0">
        <w:rPr>
          <w:b/>
          <w:sz w:val="24"/>
          <w:szCs w:val="24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Ахматова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утешно</w:t>
      </w:r>
      <w:proofErr w:type="spellEnd"/>
      <w:r w:rsidRPr="009859C0">
        <w:rPr>
          <w:b/>
          <w:sz w:val="24"/>
          <w:szCs w:val="24"/>
          <w:shd w:val="clear" w:color="auto" w:fill="FFFFFF"/>
        </w:rPr>
        <w:t>…», «Родная земля», а также два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«Реквием».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Б.Л. Пастернак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Роман «Доктор Живаго» (обзор).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Булгаков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А.П. Платонов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Шолохов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«Тихий Дон» (обзорное изучение).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А.Т. Твардовский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В.Т. Шаламов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«Колымские рассказ» (два рассказа по выбору).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А.И. Солженицын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Проза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Ф.А.Абрамов, Ч.Т.Айтматов, В.П.Астафьев, В.И.Белов, А.Г.Битов, В.В.Быков,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В.С.Гроссман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, С.Д. Довлатов, В.Л.Кондратьев,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В.П.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Не-красов</w:t>
      </w:r>
      <w:proofErr w:type="spellEnd"/>
      <w:proofErr w:type="gramEnd"/>
      <w:r w:rsidRPr="009859C0">
        <w:rPr>
          <w:b/>
          <w:sz w:val="24"/>
          <w:szCs w:val="24"/>
          <w:shd w:val="clear" w:color="auto" w:fill="FFFFFF"/>
        </w:rPr>
        <w:t>, Е.И.Носов, В.Г.Распутин, В.Ф.Тендряков, Ю.В.Трифонов, В.М.Шукшин.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В.А. Солоухин, А.А.Тарковский.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Драматургия второй половины ХХ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А.Н.Арбузов, А.В.Вампилов, А.М.Володин, В.С.Розов, М.М. Рощин.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Литература последнего десятилетия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lastRenderedPageBreak/>
        <w:t>Проза (одно произведение по выбору). Поэзия (одно произведение по выбору).</w:t>
      </w:r>
    </w:p>
    <w:p w:rsid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  <w:r w:rsidRPr="009859C0">
        <w:rPr>
          <w:rStyle w:val="af3"/>
          <w:sz w:val="24"/>
          <w:szCs w:val="24"/>
        </w:rPr>
        <w:footnoteReference w:id="2"/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Г. </w:t>
      </w:r>
      <w:proofErr w:type="spellStart"/>
      <w:r w:rsidRPr="009859C0">
        <w:rPr>
          <w:i/>
          <w:sz w:val="24"/>
          <w:szCs w:val="24"/>
        </w:rPr>
        <w:t>Айги</w:t>
      </w:r>
      <w:proofErr w:type="spellEnd"/>
      <w:r w:rsidRPr="009859C0">
        <w:rPr>
          <w:i/>
          <w:sz w:val="24"/>
          <w:szCs w:val="24"/>
        </w:rPr>
        <w:t xml:space="preserve">, Р. Гамзатов, М. </w:t>
      </w:r>
      <w:proofErr w:type="spellStart"/>
      <w:r w:rsidRPr="009859C0">
        <w:rPr>
          <w:i/>
          <w:sz w:val="24"/>
          <w:szCs w:val="24"/>
        </w:rPr>
        <w:t>Джалиль</w:t>
      </w:r>
      <w:proofErr w:type="spellEnd"/>
      <w:r w:rsidRPr="009859C0">
        <w:rPr>
          <w:i/>
          <w:sz w:val="24"/>
          <w:szCs w:val="24"/>
        </w:rPr>
        <w:t xml:space="preserve">, М. </w:t>
      </w:r>
      <w:proofErr w:type="gramStart"/>
      <w:r w:rsidRPr="009859C0">
        <w:rPr>
          <w:i/>
          <w:sz w:val="24"/>
          <w:szCs w:val="24"/>
        </w:rPr>
        <w:t>Карим</w:t>
      </w:r>
      <w:proofErr w:type="gramEnd"/>
      <w:r w:rsidRPr="009859C0">
        <w:rPr>
          <w:i/>
          <w:sz w:val="24"/>
          <w:szCs w:val="24"/>
        </w:rPr>
        <w:t xml:space="preserve">, Д. Кугультинов, К. Кулиев, Ю. </w:t>
      </w:r>
      <w:proofErr w:type="spellStart"/>
      <w:r w:rsidRPr="009859C0">
        <w:rPr>
          <w:i/>
          <w:sz w:val="24"/>
          <w:szCs w:val="24"/>
        </w:rPr>
        <w:t>Рытхэу</w:t>
      </w:r>
      <w:proofErr w:type="spellEnd"/>
      <w:r w:rsidRPr="009859C0">
        <w:rPr>
          <w:i/>
          <w:sz w:val="24"/>
          <w:szCs w:val="24"/>
        </w:rPr>
        <w:t xml:space="preserve">, Г. Тукай, К. Хетагуров, Ю. </w:t>
      </w:r>
      <w:proofErr w:type="spellStart"/>
      <w:r w:rsidRPr="009859C0">
        <w:rPr>
          <w:i/>
          <w:sz w:val="24"/>
          <w:szCs w:val="24"/>
        </w:rPr>
        <w:t>Шесталов</w:t>
      </w:r>
      <w:proofErr w:type="spellEnd"/>
      <w:r w:rsidRPr="009859C0">
        <w:rPr>
          <w:i/>
          <w:sz w:val="24"/>
          <w:szCs w:val="24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Проза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О.Бальзак, Г.Бёлль, О.Генри, У. </w:t>
      </w:r>
      <w:proofErr w:type="spellStart"/>
      <w:r w:rsidRPr="009859C0">
        <w:rPr>
          <w:i/>
          <w:sz w:val="24"/>
          <w:szCs w:val="24"/>
        </w:rPr>
        <w:t>Голдинг</w:t>
      </w:r>
      <w:proofErr w:type="spellEnd"/>
      <w:r w:rsidRPr="009859C0">
        <w:rPr>
          <w:i/>
          <w:sz w:val="24"/>
          <w:szCs w:val="24"/>
        </w:rPr>
        <w:t xml:space="preserve">, </w:t>
      </w:r>
      <w:proofErr w:type="spellStart"/>
      <w:r w:rsidRPr="009859C0">
        <w:rPr>
          <w:i/>
          <w:sz w:val="24"/>
          <w:szCs w:val="24"/>
        </w:rPr>
        <w:t>Э.Т.А.Гофман</w:t>
      </w:r>
      <w:proofErr w:type="spellEnd"/>
      <w:r w:rsidRPr="009859C0">
        <w:rPr>
          <w:i/>
          <w:sz w:val="24"/>
          <w:szCs w:val="24"/>
        </w:rPr>
        <w:t>, В.Гюго, Ч.Диккенс, Г. Ибсен, А. Камю, Ф. Кафка, Г.Г. Маркес, П.Мериме, М.Метерлинк, Г.Мопассан, У.С.Моэм, Д.Оруэлл, Э.А.По, Э.М.Ремарк, Ф. Стендаль, Дж</w:t>
      </w:r>
      <w:proofErr w:type="gramStart"/>
      <w:r w:rsidRPr="009859C0">
        <w:rPr>
          <w:i/>
          <w:sz w:val="24"/>
          <w:szCs w:val="24"/>
        </w:rPr>
        <w:t>.С</w:t>
      </w:r>
      <w:proofErr w:type="gramEnd"/>
      <w:r w:rsidRPr="009859C0">
        <w:rPr>
          <w:i/>
          <w:sz w:val="24"/>
          <w:szCs w:val="24"/>
        </w:rPr>
        <w:t>элинджер, О.Уайльд, Г.Флобер, Э.Хемингуэй, Б. Шоу, У. Эко.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i/>
          <w:sz w:val="24"/>
          <w:szCs w:val="24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Поэзия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Г.Аполлинер, Д.Г. Байрон, У. Блейк, Ш. </w:t>
      </w:r>
      <w:proofErr w:type="spellStart"/>
      <w:r w:rsidRPr="009859C0">
        <w:rPr>
          <w:i/>
          <w:sz w:val="24"/>
          <w:szCs w:val="24"/>
        </w:rPr>
        <w:t>Бодлер</w:t>
      </w:r>
      <w:proofErr w:type="spellEnd"/>
      <w:r w:rsidRPr="009859C0">
        <w:rPr>
          <w:i/>
          <w:sz w:val="24"/>
          <w:szCs w:val="24"/>
        </w:rPr>
        <w:t>, П.Верлен, Э. Верхарн, Г. Гейне, А. Рембо, Р.М. Рильке, Т.С. Элиот.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Default="009859C0" w:rsidP="009859C0">
      <w:pPr>
        <w:pStyle w:val="a8"/>
        <w:jc w:val="both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  <w:rPr>
          <w:b/>
        </w:rPr>
      </w:pPr>
      <w:r w:rsidRPr="009859C0">
        <w:rPr>
          <w:b/>
        </w:rPr>
        <w:t>ОСНОВНЫЕ ИСТОРИКО-ЛИТЕРАТУРНЫЕ</w:t>
      </w:r>
      <w:r w:rsidRPr="009859C0">
        <w:rPr>
          <w:b/>
        </w:rPr>
        <w:br/>
        <w:t>СВЕДЕНИЯ</w:t>
      </w:r>
    </w:p>
    <w:p w:rsidR="009859C0" w:rsidRPr="009859C0" w:rsidRDefault="009859C0" w:rsidP="009859C0">
      <w:pPr>
        <w:pStyle w:val="a8"/>
        <w:jc w:val="center"/>
        <w:rPr>
          <w:caps/>
          <w:shd w:val="clear" w:color="auto" w:fill="FFFFFF"/>
        </w:rPr>
      </w:pPr>
      <w:r w:rsidRPr="009859C0">
        <w:rPr>
          <w:caps/>
          <w:shd w:val="clear" w:color="auto" w:fill="FFFFFF"/>
        </w:rPr>
        <w:t xml:space="preserve">РУССКАЯ ЛИТЕРАТУРА </w:t>
      </w:r>
      <w:proofErr w:type="gramStart"/>
      <w:r w:rsidRPr="009859C0">
        <w:rPr>
          <w:caps/>
          <w:shd w:val="clear" w:color="auto" w:fill="FFFFFF"/>
        </w:rPr>
        <w:t>Х</w:t>
      </w:r>
      <w:proofErr w:type="gramEnd"/>
      <w:r w:rsidRPr="009859C0">
        <w:rPr>
          <w:caps/>
          <w:shd w:val="clear" w:color="auto" w:fill="FFFFFF"/>
        </w:rPr>
        <w:t>IX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Русская литература в контексте мировой культуры.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темы и проблемы русской литературы XIX </w:t>
      </w:r>
      <w:proofErr w:type="gramStart"/>
      <w:r w:rsidRPr="009859C0">
        <w:rPr>
          <w:sz w:val="24"/>
          <w:szCs w:val="24"/>
        </w:rPr>
        <w:t>в</w:t>
      </w:r>
      <w:proofErr w:type="gramEnd"/>
      <w:r w:rsidRPr="009859C0">
        <w:rPr>
          <w:sz w:val="24"/>
          <w:szCs w:val="24"/>
        </w:rPr>
        <w:t>. (</w:t>
      </w:r>
      <w:proofErr w:type="gramStart"/>
      <w:r w:rsidRPr="009859C0">
        <w:rPr>
          <w:sz w:val="24"/>
          <w:szCs w:val="24"/>
        </w:rPr>
        <w:t>свобода</w:t>
      </w:r>
      <w:proofErr w:type="gramEnd"/>
      <w:r w:rsidRPr="009859C0">
        <w:rPr>
          <w:sz w:val="24"/>
          <w:szCs w:val="24"/>
        </w:rPr>
        <w:t>, духовно-нравственные искания человека, обращение к народу в поисках нравственного идеала, «</w:t>
      </w:r>
      <w:proofErr w:type="spellStart"/>
      <w:r w:rsidRPr="009859C0">
        <w:rPr>
          <w:sz w:val="24"/>
          <w:szCs w:val="24"/>
        </w:rPr>
        <w:t>праведничество</w:t>
      </w:r>
      <w:proofErr w:type="spellEnd"/>
      <w:r w:rsidRPr="009859C0">
        <w:rPr>
          <w:sz w:val="24"/>
          <w:szCs w:val="24"/>
        </w:rPr>
        <w:t>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9859C0">
        <w:rPr>
          <w:b/>
          <w:i/>
          <w:sz w:val="24"/>
          <w:szCs w:val="24"/>
        </w:rPr>
        <w:t>и литературе других народов России</w:t>
      </w:r>
      <w:r w:rsidRPr="009859C0">
        <w:rPr>
          <w:rStyle w:val="af3"/>
          <w:i/>
          <w:sz w:val="24"/>
          <w:szCs w:val="24"/>
        </w:rPr>
        <w:footnoteReference w:id="3"/>
      </w:r>
      <w:r w:rsidRPr="009859C0">
        <w:rPr>
          <w:b/>
          <w:i/>
          <w:sz w:val="24"/>
          <w:szCs w:val="24"/>
        </w:rPr>
        <w:t xml:space="preserve">. </w:t>
      </w:r>
      <w:r w:rsidRPr="009859C0">
        <w:rPr>
          <w:sz w:val="24"/>
          <w:szCs w:val="24"/>
        </w:rPr>
        <w:t xml:space="preserve">Формирование реализма как новой ступени познания и художественного освоения мира и человека. </w:t>
      </w:r>
      <w:r w:rsidRPr="009859C0">
        <w:rPr>
          <w:b/>
          <w:i/>
          <w:sz w:val="24"/>
          <w:szCs w:val="24"/>
        </w:rPr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9859C0">
        <w:rPr>
          <w:sz w:val="24"/>
          <w:szCs w:val="24"/>
        </w:rPr>
        <w:t xml:space="preserve">Проблема человека и среды. Осмысление взаимодействия характера и обстоятельств.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</w:rPr>
        <w:t xml:space="preserve">Традиции и новаторство в русской литературе на рубеже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- ХХ веков. </w:t>
      </w:r>
      <w:r w:rsidRPr="009859C0">
        <w:rPr>
          <w:sz w:val="24"/>
          <w:szCs w:val="24"/>
          <w:shd w:val="clear" w:color="auto" w:fill="FFFFFF"/>
        </w:rPr>
        <w:t>Новые литературные течения.</w:t>
      </w:r>
      <w:r w:rsidRPr="009859C0">
        <w:rPr>
          <w:sz w:val="24"/>
          <w:szCs w:val="24"/>
        </w:rPr>
        <w:t xml:space="preserve"> Модернизм.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  <w:shd w:val="clear" w:color="auto" w:fill="FFFFFF"/>
        </w:rPr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b/>
          <w:i/>
          <w:sz w:val="24"/>
          <w:szCs w:val="24"/>
          <w:shd w:val="clear" w:color="auto" w:fill="FFFFFF"/>
        </w:rPr>
        <w:t>.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sz w:val="24"/>
          <w:szCs w:val="24"/>
        </w:rPr>
        <w:t xml:space="preserve">Конфликт человека и эпохи. Развитие русской реалистической прозы, ее темы </w:t>
      </w:r>
      <w:r w:rsidRPr="009859C0">
        <w:rPr>
          <w:sz w:val="24"/>
          <w:szCs w:val="24"/>
        </w:rPr>
        <w:lastRenderedPageBreak/>
        <w:t>и герои. Государственное регулирование и творческая свобода в литературе советского времени.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</w:rPr>
        <w:t>Художественная объективность и тенденциозность в освещении исторических событий. Сатира в литературе.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Великая Отечественная война и ее художественное осмысление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России.</w:t>
      </w:r>
      <w:r w:rsidRPr="009859C0">
        <w:rPr>
          <w:sz w:val="24"/>
          <w:szCs w:val="24"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9859C0">
        <w:rPr>
          <w:sz w:val="24"/>
          <w:szCs w:val="24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i/>
          <w:sz w:val="24"/>
          <w:szCs w:val="24"/>
          <w:shd w:val="clear" w:color="auto" w:fill="FFFFFF"/>
        </w:rPr>
        <w:t>.</w:t>
      </w:r>
      <w:r w:rsidRPr="009859C0">
        <w:rPr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Отражение в национальных литературах общих и специфических духовно-нравственных и социальных проблем.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Взаимодействие зарубежной, русской литературы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литературы других народов России</w:t>
      </w:r>
      <w:r w:rsidRPr="009859C0">
        <w:rPr>
          <w:i/>
          <w:sz w:val="24"/>
          <w:szCs w:val="24"/>
        </w:rPr>
        <w:t xml:space="preserve">, </w:t>
      </w:r>
      <w:r w:rsidRPr="009859C0">
        <w:rPr>
          <w:sz w:val="24"/>
          <w:szCs w:val="24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Default="009859C0" w:rsidP="009859C0">
      <w:pPr>
        <w:pStyle w:val="a8"/>
        <w:jc w:val="center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</w:pPr>
      <w:r w:rsidRPr="009859C0">
        <w:t>ОСНОВНЫЕ ТЕОРЕТИКО-ЛИТЕРАТУРНЫЕ</w:t>
      </w:r>
      <w:r w:rsidRPr="009859C0">
        <w:br/>
        <w:t>ПОНЯТИЯ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Художественная литература как искусство слова.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Художественный образ.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 форма.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Художественный вымысел. Фантастика.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Историко-литературный процесс. </w:t>
      </w:r>
      <w:proofErr w:type="gramStart"/>
      <w:r w:rsidRPr="009859C0">
        <w:rPr>
          <w:sz w:val="24"/>
          <w:szCs w:val="24"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9859C0">
        <w:rPr>
          <w:sz w:val="24"/>
          <w:szCs w:val="24"/>
        </w:rPr>
        <w:t xml:space="preserve"> Основные факты жизни и творчества выдающихся русских писателей Х</w:t>
      </w:r>
      <w:proofErr w:type="gramStart"/>
      <w:r w:rsidRPr="009859C0">
        <w:rPr>
          <w:sz w:val="24"/>
          <w:szCs w:val="24"/>
        </w:rPr>
        <w:t>I</w:t>
      </w:r>
      <w:proofErr w:type="gramEnd"/>
      <w:r w:rsidRPr="009859C0">
        <w:rPr>
          <w:sz w:val="24"/>
          <w:szCs w:val="24"/>
        </w:rPr>
        <w:t>Х–ХХ веков.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Литературные роды: эпос, лирика, драма. </w:t>
      </w:r>
      <w:proofErr w:type="gramStart"/>
      <w:r w:rsidRPr="009859C0">
        <w:rPr>
          <w:sz w:val="24"/>
          <w:szCs w:val="24"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</w:t>
      </w:r>
      <w:r>
        <w:rPr>
          <w:sz w:val="24"/>
          <w:szCs w:val="24"/>
        </w:rPr>
        <w:t>. Образ автора. Персонаж. Харак</w:t>
      </w:r>
      <w:r w:rsidRPr="009859C0">
        <w:rPr>
          <w:sz w:val="24"/>
          <w:szCs w:val="24"/>
        </w:rPr>
        <w:t xml:space="preserve">тер. Тип. Лирический герой. Система образов.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Деталь. Символ.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Психологизм. Народность. Историзм.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Трагическое и комическое. Сатира, юмор, ирония, сарказм. Гротеск.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Язык художественного пр</w:t>
      </w:r>
      <w:r>
        <w:rPr>
          <w:sz w:val="24"/>
          <w:szCs w:val="24"/>
        </w:rPr>
        <w:t>оизведения. Изобразительно-выра</w:t>
      </w:r>
      <w:r w:rsidRPr="009859C0">
        <w:rPr>
          <w:sz w:val="24"/>
          <w:szCs w:val="24"/>
        </w:rPr>
        <w:t xml:space="preserve">зительные средства в художественном произведении: сравнение, эпитет, метафора, метонимия. Гипербола. Аллегория.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Стиль.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Литературная критика.</w:t>
      </w:r>
    </w:p>
    <w:p w:rsidR="009859C0" w:rsidRPr="009859C0" w:rsidRDefault="009859C0" w:rsidP="009859C0">
      <w:pPr>
        <w:pStyle w:val="a8"/>
        <w:jc w:val="center"/>
      </w:pPr>
      <w:r w:rsidRPr="009859C0">
        <w:lastRenderedPageBreak/>
        <w:t>ОСНОВНЫЕ ВИДЫ ДЕЯТЕЛЬНОСТИ ПО ОСВОЕНИЮ ЛИТЕРАТУРНЫХ ПРОИЗВЕДЕНИЙ И ТЕОРЕТИКО-ЛИТЕРАТУРНЫХ ПОНЯТИЙ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Осознанное, творческое чтение художественных произведений разных жанров.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Выразительное чтение.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Различные виды пересказа.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Заучивание наизусть стихотворных текстов.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 xml:space="preserve">В образовательных учреждениях </w:t>
      </w:r>
      <w:proofErr w:type="gramStart"/>
      <w:r w:rsidRPr="009859C0">
        <w:rPr>
          <w:b/>
          <w:i/>
          <w:sz w:val="24"/>
          <w:szCs w:val="24"/>
        </w:rPr>
        <w:t>с</w:t>
      </w:r>
      <w:proofErr w:type="gramEnd"/>
      <w:r w:rsidRPr="009859C0">
        <w:rPr>
          <w:b/>
          <w:i/>
          <w:sz w:val="24"/>
          <w:szCs w:val="24"/>
        </w:rPr>
        <w:t xml:space="preserve"> </w:t>
      </w:r>
      <w:proofErr w:type="gramStart"/>
      <w:r w:rsidRPr="009859C0">
        <w:rPr>
          <w:b/>
          <w:i/>
          <w:sz w:val="24"/>
          <w:szCs w:val="24"/>
        </w:rPr>
        <w:t>родным</w:t>
      </w:r>
      <w:proofErr w:type="gramEnd"/>
      <w:r w:rsidRPr="009859C0">
        <w:rPr>
          <w:b/>
          <w:i/>
          <w:sz w:val="24"/>
          <w:szCs w:val="24"/>
        </w:rPr>
        <w:t xml:space="preserve"> (нерусским) </w:t>
      </w:r>
      <w:proofErr w:type="spellStart"/>
      <w:r w:rsidRPr="009859C0">
        <w:rPr>
          <w:b/>
          <w:i/>
          <w:sz w:val="24"/>
          <w:szCs w:val="24"/>
        </w:rPr>
        <w:t>язы-ком</w:t>
      </w:r>
      <w:proofErr w:type="spellEnd"/>
      <w:r w:rsidRPr="009859C0">
        <w:rPr>
          <w:b/>
          <w:i/>
          <w:sz w:val="24"/>
          <w:szCs w:val="24"/>
        </w:rPr>
        <w:t xml:space="preserve"> обучения, наряду с вышеуказанными, специфическими видами деятельности являются</w:t>
      </w:r>
      <w:r w:rsidRPr="009859C0">
        <w:rPr>
          <w:i/>
          <w:sz w:val="24"/>
          <w:szCs w:val="24"/>
        </w:rPr>
        <w:t>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Сопоставление произведений русской и родной литературы выявление сходства нравственных идеалов, национального своеобразия их художественного воплощения.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Самостоятельный перевод фрагментов русского художественного текста на родной язык, поиск в родном языке эквивалентных средств художественной выразительности.</w:t>
      </w:r>
    </w:p>
    <w:p w:rsidR="009859C0" w:rsidRPr="009859C0" w:rsidRDefault="0048288D" w:rsidP="009859C0">
      <w:pPr>
        <w:pStyle w:val="a8"/>
        <w:jc w:val="center"/>
        <w:rPr>
          <w:b/>
        </w:rPr>
      </w:pPr>
      <w:r>
        <w:rPr>
          <w:b/>
        </w:rPr>
        <w:t xml:space="preserve">ТРЕБОВАНИЯ К УРОВНЮ </w:t>
      </w:r>
      <w:r w:rsidR="009859C0" w:rsidRPr="009859C0">
        <w:rPr>
          <w:b/>
        </w:rPr>
        <w:t>ПОДГОТОВКИ ВЫПУСКНИКОВ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В результате изучения литературы на базовом уровне ученик должен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b/>
          <w:sz w:val="24"/>
          <w:szCs w:val="24"/>
        </w:rPr>
        <w:t>знать/понимать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образную природу словесного искусства;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изученных литературных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факты жизни и творчества писателей-классиков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>-</w:t>
      </w:r>
      <w:r w:rsidRPr="009859C0">
        <w:rPr>
          <w:sz w:val="24"/>
          <w:szCs w:val="24"/>
          <w:lang w:val="en-US"/>
        </w:rPr>
        <w:t>XX</w:t>
      </w:r>
      <w:r w:rsidRPr="009859C0">
        <w:rPr>
          <w:sz w:val="24"/>
          <w:szCs w:val="24"/>
        </w:rPr>
        <w:t xml:space="preserve"> вв.;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основные закономерности историко-литературного процесса и черты литературных направлений;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теоретико-литературные понятия;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>уметь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воспроизводить содержание литературного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определять род и жанр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сопоставлять литературные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выявлять авторскую позицию;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proofErr w:type="spellStart"/>
      <w:r w:rsidRPr="009859C0">
        <w:rPr>
          <w:sz w:val="24"/>
          <w:szCs w:val="24"/>
        </w:rPr>
        <w:t>аргументированно</w:t>
      </w:r>
      <w:proofErr w:type="spellEnd"/>
      <w:r w:rsidRPr="009859C0">
        <w:rPr>
          <w:sz w:val="24"/>
          <w:szCs w:val="24"/>
        </w:rPr>
        <w:t xml:space="preserve"> формулировать свое отношение к прочитанному произведению;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proofErr w:type="gramStart"/>
      <w:r w:rsidRPr="009859C0">
        <w:rPr>
          <w:b/>
          <w:i/>
          <w:sz w:val="24"/>
          <w:szCs w:val="24"/>
        </w:rPr>
        <w:t xml:space="preserve">В образовательных учреждениях с родным (нерусским) </w:t>
      </w:r>
      <w:proofErr w:type="spellStart"/>
      <w:r w:rsidRPr="009859C0">
        <w:rPr>
          <w:b/>
          <w:i/>
          <w:sz w:val="24"/>
          <w:szCs w:val="24"/>
        </w:rPr>
        <w:t>язы-ком</w:t>
      </w:r>
      <w:proofErr w:type="spellEnd"/>
      <w:r w:rsidRPr="009859C0">
        <w:rPr>
          <w:b/>
          <w:i/>
          <w:sz w:val="24"/>
          <w:szCs w:val="24"/>
        </w:rPr>
        <w:t xml:space="preserve"> обучения, наряду с вышеуказанным, ученик должен уметь:</w:t>
      </w:r>
      <w:proofErr w:type="gramEnd"/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lastRenderedPageBreak/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859C0">
        <w:rPr>
          <w:sz w:val="24"/>
          <w:szCs w:val="24"/>
        </w:rPr>
        <w:t>для</w:t>
      </w:r>
      <w:proofErr w:type="gramEnd"/>
      <w:r w:rsidRPr="009859C0">
        <w:rPr>
          <w:sz w:val="24"/>
          <w:szCs w:val="24"/>
        </w:rPr>
        <w:t>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участия в диалоге или дискуссии;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самостоятельного знакомства с явлениями художественной культуры и оценки их эстетической значимости;</w:t>
      </w:r>
    </w:p>
    <w:p w:rsidR="009859C0" w:rsidRDefault="009859C0" w:rsidP="009859C0">
      <w:pPr>
        <w:pStyle w:val="a8"/>
        <w:jc w:val="both"/>
      </w:pPr>
      <w:r w:rsidRPr="009859C0">
        <w:rPr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9859C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Иностранный язык</w:t>
      </w:r>
      <w:r w:rsidR="00C94074">
        <w:rPr>
          <w:b/>
          <w:sz w:val="24"/>
          <w:szCs w:val="24"/>
        </w:rPr>
        <w:t xml:space="preserve"> (английский и немецкий языки)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Дальнейшее развитие иноязычной коммуникативной компетенции (речевой, языковой,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, компенсаторной и учебно-познавательной):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</w:t>
      </w:r>
      <w:proofErr w:type="spellStart"/>
      <w:r w:rsidRPr="008D608C">
        <w:rPr>
          <w:sz w:val="24"/>
          <w:szCs w:val="24"/>
        </w:rPr>
        <w:t>аудирование</w:t>
      </w:r>
      <w:proofErr w:type="spellEnd"/>
      <w:r w:rsidRPr="008D608C">
        <w:rPr>
          <w:sz w:val="24"/>
          <w:szCs w:val="24"/>
        </w:rPr>
        <w:t xml:space="preserve">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</w:t>
      </w:r>
      <w:proofErr w:type="spellStart"/>
      <w:r w:rsidRPr="008D608C">
        <w:rPr>
          <w:sz w:val="24"/>
          <w:szCs w:val="24"/>
        </w:rPr>
        <w:t>социокультурная</w:t>
      </w:r>
      <w:proofErr w:type="spellEnd"/>
      <w:r w:rsidRPr="008D608C">
        <w:rPr>
          <w:sz w:val="24"/>
          <w:szCs w:val="24"/>
        </w:rPr>
        <w:t xml:space="preserve"> компетенция – расширение объема знаний о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</w:t>
      </w:r>
      <w:proofErr w:type="spellStart"/>
      <w:r w:rsidRPr="008D608C">
        <w:rPr>
          <w:sz w:val="24"/>
          <w:szCs w:val="24"/>
        </w:rPr>
        <w:t>лингвокультурные</w:t>
      </w:r>
      <w:proofErr w:type="spellEnd"/>
      <w:r w:rsidRPr="008D608C">
        <w:rPr>
          <w:sz w:val="24"/>
          <w:szCs w:val="24"/>
        </w:rPr>
        <w:t xml:space="preserve"> факты;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компенсаторная компетенция – совершенствование умений выходить из положения в условиях дефицита языковых сре</w:t>
      </w:r>
      <w:proofErr w:type="gramStart"/>
      <w:r w:rsidRPr="008D608C">
        <w:rPr>
          <w:sz w:val="24"/>
          <w:szCs w:val="24"/>
        </w:rPr>
        <w:t>дств в пр</w:t>
      </w:r>
      <w:proofErr w:type="gramEnd"/>
      <w:r w:rsidRPr="008D608C">
        <w:rPr>
          <w:sz w:val="24"/>
          <w:szCs w:val="24"/>
        </w:rPr>
        <w:t xml:space="preserve">оцессе иноязычного общения, в том числе и в профильно-ориентированных ситуациях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8D608C">
        <w:rPr>
          <w:sz w:val="24"/>
          <w:szCs w:val="24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</w:t>
      </w:r>
      <w:r w:rsidRPr="008D608C">
        <w:rPr>
          <w:sz w:val="24"/>
          <w:szCs w:val="24"/>
        </w:rPr>
        <w:lastRenderedPageBreak/>
        <w:t xml:space="preserve">(толковые) словари и другую справочную литературу; ориентироваться в иноязычном письменном и </w:t>
      </w:r>
      <w:proofErr w:type="spellStart"/>
      <w:r w:rsidRPr="008D608C">
        <w:rPr>
          <w:sz w:val="24"/>
          <w:szCs w:val="24"/>
        </w:rPr>
        <w:t>аудиотексте</w:t>
      </w:r>
      <w:proofErr w:type="spellEnd"/>
      <w:r w:rsidRPr="008D608C">
        <w:rPr>
          <w:sz w:val="24"/>
          <w:szCs w:val="24"/>
        </w:rPr>
        <w:t xml:space="preserve">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  <w:proofErr w:type="gramEnd"/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компоненту государственного стандарта основного общего образования</w:t>
      </w:r>
      <w:proofErr w:type="gramStart"/>
      <w:r w:rsidRPr="008D608C">
        <w:rPr>
          <w:sz w:val="24"/>
          <w:szCs w:val="24"/>
        </w:rPr>
        <w:t xml:space="preserve"> .</w:t>
      </w:r>
      <w:proofErr w:type="gramEnd"/>
      <w:r w:rsidRPr="008D608C">
        <w:rPr>
          <w:sz w:val="24"/>
          <w:szCs w:val="24"/>
        </w:rPr>
        <w:t xml:space="preserve"> Требования направлены на реализацию </w:t>
      </w:r>
      <w:proofErr w:type="spellStart"/>
      <w:r w:rsidRPr="008D608C">
        <w:rPr>
          <w:sz w:val="24"/>
          <w:szCs w:val="24"/>
        </w:rPr>
        <w:t>деятельностного</w:t>
      </w:r>
      <w:proofErr w:type="spellEnd"/>
      <w:r w:rsidRPr="008D608C">
        <w:rPr>
          <w:sz w:val="24"/>
          <w:szCs w:val="24"/>
        </w:rPr>
        <w:t xml:space="preserve">, личностно-ориентированного, коммуникативно-когнитивного и </w:t>
      </w:r>
      <w:proofErr w:type="spellStart"/>
      <w:r w:rsidRPr="008D608C">
        <w:rPr>
          <w:sz w:val="24"/>
          <w:szCs w:val="24"/>
        </w:rPr>
        <w:t>социокультурного</w:t>
      </w:r>
      <w:proofErr w:type="spellEnd"/>
      <w:r w:rsidRPr="008D608C">
        <w:rPr>
          <w:sz w:val="24"/>
          <w:szCs w:val="24"/>
        </w:rPr>
        <w:t xml:space="preserve"> подходов; освоение учащимися интеллектуальной и практической деятельности ; овладение знаниями и умениями, востребованными в повседневной жизни и значимыми для социальной адаптации личности, ее приобщения к ценностям мировой культуры.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8D608C">
        <w:rPr>
          <w:sz w:val="24"/>
          <w:szCs w:val="24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</w:t>
      </w:r>
      <w:proofErr w:type="spellStart"/>
      <w:r w:rsidRPr="008D608C">
        <w:rPr>
          <w:sz w:val="24"/>
          <w:szCs w:val="24"/>
        </w:rPr>
        <w:t>лингвосоциуме</w:t>
      </w:r>
      <w:proofErr w:type="spellEnd"/>
      <w:r w:rsidRPr="008D608C">
        <w:rPr>
          <w:sz w:val="24"/>
          <w:szCs w:val="24"/>
        </w:rPr>
        <w:t xml:space="preserve"> и вне его, т. е. в странах изучаемого языка.</w:t>
      </w:r>
      <w:proofErr w:type="gramEnd"/>
      <w:r w:rsidRPr="008D608C">
        <w:rPr>
          <w:sz w:val="24"/>
          <w:szCs w:val="24"/>
        </w:rPr>
        <w:t xml:space="preserve"> На этом этапе, как и на предыдущих, важно целенаправленно формировать способности 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области практического владения иностранным языком ставятся следующие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задачи: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</w:t>
      </w:r>
      <w:proofErr w:type="spellStart"/>
      <w:r w:rsidRPr="008D608C">
        <w:rPr>
          <w:sz w:val="24"/>
          <w:szCs w:val="24"/>
        </w:rPr>
        <w:t>аргументированно</w:t>
      </w:r>
      <w:proofErr w:type="spellEnd"/>
      <w:r w:rsidRPr="008D608C">
        <w:rPr>
          <w:sz w:val="24"/>
          <w:szCs w:val="24"/>
        </w:rPr>
        <w:t xml:space="preserve">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</w:t>
      </w:r>
      <w:proofErr w:type="spellStart"/>
      <w:r w:rsidRPr="008D608C">
        <w:rPr>
          <w:sz w:val="24"/>
          <w:szCs w:val="24"/>
        </w:rPr>
        <w:t>б</w:t>
      </w:r>
      <w:proofErr w:type="gramStart"/>
      <w:r w:rsidRPr="008D608C">
        <w:rPr>
          <w:sz w:val="24"/>
          <w:szCs w:val="24"/>
        </w:rPr>
        <w:t>o</w:t>
      </w:r>
      <w:proofErr w:type="gramEnd"/>
      <w:r w:rsidRPr="008D608C">
        <w:rPr>
          <w:sz w:val="24"/>
          <w:szCs w:val="24"/>
        </w:rPr>
        <w:t>льшим</w:t>
      </w:r>
      <w:proofErr w:type="spellEnd"/>
      <w:r w:rsidRPr="008D608C">
        <w:rPr>
          <w:sz w:val="24"/>
          <w:szCs w:val="24"/>
        </w:rPr>
        <w:t xml:space="preserve"> объемом, разнообразием речевых средств, используемых адекватно целям и ситуации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</w:t>
      </w:r>
      <w:proofErr w:type="gramStart"/>
      <w:r w:rsidRPr="008D608C">
        <w:rPr>
          <w:sz w:val="24"/>
          <w:szCs w:val="24"/>
        </w:rPr>
        <w:t>текстов</w:t>
      </w:r>
      <w:proofErr w:type="gramEnd"/>
      <w:r w:rsidRPr="008D608C">
        <w:rPr>
          <w:sz w:val="24"/>
          <w:szCs w:val="24"/>
        </w:rPr>
        <w:t xml:space="preserve"> как для чтения, так и для </w:t>
      </w:r>
      <w:proofErr w:type="spellStart"/>
      <w:r w:rsidRPr="008D608C">
        <w:rPr>
          <w:sz w:val="24"/>
          <w:szCs w:val="24"/>
        </w:rPr>
        <w:t>аудирования</w:t>
      </w:r>
      <w:proofErr w:type="spellEnd"/>
      <w:r w:rsidRPr="008D608C">
        <w:rPr>
          <w:sz w:val="24"/>
          <w:szCs w:val="24"/>
        </w:rPr>
        <w:t xml:space="preserve">. Текст является источником лингвистической,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 </w:t>
      </w:r>
      <w:r w:rsidRPr="008D608C">
        <w:rPr>
          <w:sz w:val="24"/>
          <w:szCs w:val="24"/>
        </w:rPr>
        <w:lastRenderedPageBreak/>
        <w:t xml:space="preserve">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Используемые в учебном процессе тексты и задания призваны не только </w:t>
      </w:r>
      <w:proofErr w:type="gramStart"/>
      <w:r w:rsidRPr="008D608C">
        <w:rPr>
          <w:sz w:val="24"/>
          <w:szCs w:val="24"/>
        </w:rPr>
        <w:t>совершенствовать</w:t>
      </w:r>
      <w:proofErr w:type="gramEnd"/>
      <w:r w:rsidRPr="008D608C">
        <w:rPr>
          <w:sz w:val="24"/>
          <w:szCs w:val="24"/>
        </w:rPr>
        <w:t xml:space="preserve">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Творческая деятельность на языке и с языком выходит на более высокий уровень. </w:t>
      </w:r>
      <w:proofErr w:type="gramStart"/>
      <w:r w:rsidRPr="008D608C">
        <w:rPr>
          <w:sz w:val="24"/>
          <w:szCs w:val="24"/>
        </w:rPr>
        <w:t>Учащимся предлагаются разнообразные задания по переработке текста, написанию коротких пьес, сказок 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задачей.</w:t>
      </w:r>
      <w:proofErr w:type="gramEnd"/>
      <w:r w:rsidRPr="008D608C">
        <w:rPr>
          <w:sz w:val="24"/>
          <w:szCs w:val="24"/>
        </w:rPr>
        <w:t xml:space="preserve">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 </w:t>
      </w:r>
    </w:p>
    <w:p w:rsidR="005E6EE7" w:rsidRPr="005E6EE7" w:rsidRDefault="005E6EE7" w:rsidP="005E6EE7">
      <w:pPr>
        <w:pStyle w:val="a8"/>
        <w:jc w:val="center"/>
      </w:pPr>
      <w:r w:rsidRPr="005E6EE7">
        <w:t>ОБЯЗАТЕЛЬНЫЙ МИНИМУМ СО</w:t>
      </w:r>
      <w:r>
        <w:t xml:space="preserve">ДЕРЖАНИЯ </w:t>
      </w:r>
      <w:r w:rsidRPr="005E6EE7">
        <w:t>ОСНОВНЫХ ОБРАЗОВАТЕЛЬНЫХ ПРОГРАММ</w:t>
      </w:r>
    </w:p>
    <w:p w:rsidR="005E6EE7" w:rsidRDefault="005E6EE7" w:rsidP="005E6EE7">
      <w:pPr>
        <w:pStyle w:val="a8"/>
        <w:jc w:val="both"/>
        <w:rPr>
          <w:b/>
          <w:caps/>
        </w:rPr>
      </w:pPr>
    </w:p>
    <w:p w:rsidR="005E6EE7" w:rsidRPr="005E6EE7" w:rsidRDefault="005E6EE7" w:rsidP="005E6EE7">
      <w:pPr>
        <w:pStyle w:val="a8"/>
        <w:jc w:val="both"/>
        <w:rPr>
          <w:b/>
          <w:caps/>
        </w:rPr>
      </w:pPr>
      <w:r w:rsidRPr="005E6EE7">
        <w:rPr>
          <w:b/>
          <w:caps/>
        </w:rPr>
        <w:t>РЕЧЕВЫЕ УМЕНИЯ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Предметное содержание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Социально-бытовая сфера.</w:t>
      </w:r>
      <w:r w:rsidRPr="005E6EE7">
        <w:rPr>
          <w:sz w:val="24"/>
          <w:szCs w:val="24"/>
        </w:rPr>
        <w:t xml:space="preserve"> Повседневная жизнь, быт, семья. Межличностные отношения. Здоровье и забота о нем.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Социально-культурная сфера.</w:t>
      </w:r>
      <w:r w:rsidRPr="005E6EE7">
        <w:rPr>
          <w:sz w:val="24"/>
          <w:szCs w:val="24"/>
        </w:rPr>
        <w:t xml:space="preserve"> Жизнь в городе и сельской местности. </w:t>
      </w:r>
      <w:r w:rsidRPr="005E6EE7">
        <w:rPr>
          <w:i/>
          <w:sz w:val="24"/>
          <w:szCs w:val="24"/>
        </w:rPr>
        <w:t xml:space="preserve">Научно-технический прогресс. </w:t>
      </w:r>
      <w:r w:rsidRPr="005E6EE7">
        <w:rPr>
          <w:sz w:val="24"/>
          <w:szCs w:val="24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b/>
          <w:sz w:val="24"/>
          <w:szCs w:val="24"/>
        </w:rPr>
        <w:t>Учебно-трудовая сфера. С</w:t>
      </w:r>
      <w:r w:rsidRPr="005E6EE7">
        <w:rPr>
          <w:sz w:val="24"/>
          <w:szCs w:val="24"/>
        </w:rPr>
        <w:t>овременный мир профессий.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Планы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на будущее, проблема выбора профессии</w:t>
      </w:r>
      <w:r w:rsidRPr="005E6EE7">
        <w:rPr>
          <w:b/>
          <w:sz w:val="24"/>
          <w:szCs w:val="24"/>
        </w:rPr>
        <w:t xml:space="preserve">. </w:t>
      </w:r>
      <w:r w:rsidRPr="005E6EE7">
        <w:rPr>
          <w:sz w:val="24"/>
          <w:szCs w:val="24"/>
        </w:rPr>
        <w:t xml:space="preserve">Роль иностранного языка в современном мире.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Виды речевой деятельности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Диалогическая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Монологическая речь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</w:t>
      </w:r>
      <w:proofErr w:type="gramStart"/>
      <w:r w:rsidRPr="005E6EE7">
        <w:rPr>
          <w:sz w:val="24"/>
          <w:szCs w:val="24"/>
        </w:rPr>
        <w:t>владения</w:t>
      </w:r>
      <w:proofErr w:type="gramEnd"/>
      <w:r w:rsidRPr="005E6EE7">
        <w:rPr>
          <w:sz w:val="24"/>
          <w:szCs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5E6EE7">
        <w:rPr>
          <w:i/>
          <w:sz w:val="24"/>
          <w:szCs w:val="24"/>
        </w:rPr>
        <w:t>обосновывая свои намерения/поступки</w:t>
      </w:r>
      <w:r w:rsidRPr="005E6EE7">
        <w:rPr>
          <w:sz w:val="24"/>
          <w:szCs w:val="24"/>
        </w:rPr>
        <w:t xml:space="preserve">; рассуждать о </w:t>
      </w:r>
      <w:r w:rsidRPr="005E6EE7">
        <w:rPr>
          <w:sz w:val="24"/>
          <w:szCs w:val="24"/>
        </w:rPr>
        <w:lastRenderedPageBreak/>
        <w:t xml:space="preserve">фактах/событиях, приводя примеры, аргументы, </w:t>
      </w:r>
      <w:r w:rsidRPr="005E6EE7">
        <w:rPr>
          <w:i/>
          <w:sz w:val="24"/>
          <w:szCs w:val="24"/>
        </w:rPr>
        <w:t>делая выводы</w:t>
      </w:r>
      <w:r w:rsidRPr="005E6EE7">
        <w:rPr>
          <w:sz w:val="24"/>
          <w:szCs w:val="24"/>
        </w:rPr>
        <w:t>; описывать особенности жизни и культуры своей страны и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proofErr w:type="spellStart"/>
      <w:r w:rsidRPr="005E6EE7">
        <w:rPr>
          <w:b/>
          <w:sz w:val="24"/>
          <w:szCs w:val="24"/>
        </w:rPr>
        <w:t>Аудирование</w:t>
      </w:r>
      <w:proofErr w:type="spellEnd"/>
      <w:r w:rsidRPr="005E6EE7">
        <w:rPr>
          <w:b/>
          <w:sz w:val="24"/>
          <w:szCs w:val="24"/>
        </w:rPr>
        <w:t xml:space="preserve">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5E6EE7">
        <w:rPr>
          <w:i/>
          <w:sz w:val="24"/>
          <w:szCs w:val="24"/>
        </w:rPr>
        <w:t>теле- и радиопередач</w:t>
      </w:r>
      <w:r w:rsidRPr="005E6EE7">
        <w:rPr>
          <w:sz w:val="24"/>
          <w:szCs w:val="24"/>
        </w:rPr>
        <w:t xml:space="preserve"> на актуальные темы;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  <w:u w:val="single"/>
        </w:rPr>
      </w:pPr>
      <w:r w:rsidRPr="005E6EE7">
        <w:rPr>
          <w:sz w:val="24"/>
          <w:szCs w:val="24"/>
        </w:rPr>
        <w:t xml:space="preserve">Развитие умений: отделять главную информацию от </w:t>
      </w:r>
      <w:proofErr w:type="gramStart"/>
      <w:r w:rsidRPr="005E6EE7">
        <w:rPr>
          <w:sz w:val="24"/>
          <w:szCs w:val="24"/>
        </w:rPr>
        <w:t>второстепенной</w:t>
      </w:r>
      <w:proofErr w:type="gramEnd"/>
      <w:r w:rsidRPr="005E6EE7">
        <w:rPr>
          <w:sz w:val="24"/>
          <w:szCs w:val="24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5E6EE7">
        <w:rPr>
          <w:sz w:val="24"/>
          <w:szCs w:val="24"/>
        </w:rPr>
        <w:t>аудиотекста</w:t>
      </w:r>
      <w:proofErr w:type="spellEnd"/>
      <w:r w:rsidRPr="005E6EE7">
        <w:rPr>
          <w:sz w:val="24"/>
          <w:szCs w:val="24"/>
        </w:rPr>
        <w:t xml:space="preserve"> необходимую/</w:t>
      </w:r>
      <w:proofErr w:type="spellStart"/>
      <w:r w:rsidRPr="005E6EE7">
        <w:rPr>
          <w:sz w:val="24"/>
          <w:szCs w:val="24"/>
        </w:rPr>
        <w:t>интересую-щую</w:t>
      </w:r>
      <w:proofErr w:type="spellEnd"/>
      <w:r w:rsidRPr="005E6EE7">
        <w:rPr>
          <w:sz w:val="24"/>
          <w:szCs w:val="24"/>
        </w:rPr>
        <w:t xml:space="preserve"> информацию.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Дальнейшее развитие всех основных видов чтения аутентичных текстов различных стилей: публицистических, </w:t>
      </w:r>
      <w:proofErr w:type="spellStart"/>
      <w:r w:rsidRPr="005E6EE7">
        <w:rPr>
          <w:sz w:val="24"/>
          <w:szCs w:val="24"/>
        </w:rPr>
        <w:t>научно-попу-лярных</w:t>
      </w:r>
      <w:proofErr w:type="spellEnd"/>
      <w:r w:rsidRPr="005E6EE7">
        <w:rPr>
          <w:sz w:val="24"/>
          <w:szCs w:val="24"/>
        </w:rPr>
        <w:t xml:space="preserve">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5E6EE7">
        <w:rPr>
          <w:sz w:val="24"/>
          <w:szCs w:val="24"/>
        </w:rPr>
        <w:t>межпредметных</w:t>
      </w:r>
      <w:proofErr w:type="spellEnd"/>
      <w:r w:rsidRPr="005E6EE7">
        <w:rPr>
          <w:sz w:val="24"/>
          <w:szCs w:val="24"/>
        </w:rPr>
        <w:t xml:space="preserve"> связей):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ознакомительного чтения – с целью понимания основного содержания сообщений, </w:t>
      </w:r>
      <w:r w:rsidRPr="005E6EE7">
        <w:rPr>
          <w:i/>
          <w:sz w:val="24"/>
          <w:szCs w:val="24"/>
        </w:rPr>
        <w:t>репортажей</w:t>
      </w:r>
      <w:r w:rsidRPr="005E6EE7">
        <w:rPr>
          <w:sz w:val="24"/>
          <w:szCs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5E6EE7">
        <w:rPr>
          <w:i/>
          <w:sz w:val="24"/>
          <w:szCs w:val="24"/>
        </w:rPr>
        <w:t>статьи</w:t>
      </w:r>
      <w:r w:rsidRPr="005E6EE7">
        <w:rPr>
          <w:sz w:val="24"/>
          <w:szCs w:val="24"/>
        </w:rPr>
        <w:t>, проспекта.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выделять основные факты, отделять главную информацию от второстепенной; </w:t>
      </w:r>
      <w:r w:rsidRPr="005E6EE7">
        <w:rPr>
          <w:i/>
          <w:sz w:val="24"/>
          <w:szCs w:val="24"/>
        </w:rPr>
        <w:t>предвосхищать возможные события/факты</w:t>
      </w:r>
      <w:r w:rsidRPr="005E6EE7">
        <w:rPr>
          <w:sz w:val="24"/>
          <w:szCs w:val="24"/>
        </w:rPr>
        <w:t xml:space="preserve">; раскрывать причинно-следственные связи между фактами; </w:t>
      </w:r>
      <w:r w:rsidRPr="005E6EE7">
        <w:rPr>
          <w:i/>
          <w:sz w:val="24"/>
          <w:szCs w:val="24"/>
        </w:rPr>
        <w:t xml:space="preserve">понимать аргументацию; </w:t>
      </w:r>
      <w:r w:rsidRPr="005E6EE7">
        <w:rPr>
          <w:sz w:val="24"/>
          <w:szCs w:val="24"/>
        </w:rPr>
        <w:t>извлекать необходимую/</w:t>
      </w:r>
      <w:proofErr w:type="spellStart"/>
      <w:r w:rsidRPr="005E6EE7">
        <w:rPr>
          <w:sz w:val="24"/>
          <w:szCs w:val="24"/>
        </w:rPr>
        <w:t>интересую-щую</w:t>
      </w:r>
      <w:proofErr w:type="spellEnd"/>
      <w:r w:rsidRPr="005E6EE7">
        <w:rPr>
          <w:sz w:val="24"/>
          <w:szCs w:val="24"/>
        </w:rPr>
        <w:t xml:space="preserve"> информацию; определять свое отношение к </w:t>
      </w:r>
      <w:proofErr w:type="gramStart"/>
      <w:r w:rsidRPr="005E6EE7">
        <w:rPr>
          <w:sz w:val="24"/>
          <w:szCs w:val="24"/>
        </w:rPr>
        <w:t>прочитанному</w:t>
      </w:r>
      <w:proofErr w:type="gramEnd"/>
      <w:r w:rsidRPr="005E6EE7">
        <w:rPr>
          <w:sz w:val="24"/>
          <w:szCs w:val="24"/>
        </w:rPr>
        <w:t>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ЯЗЫКОВЫЕ ЗНАНИЯ И НАВЫКИ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Орфография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Произносительная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</w:t>
      </w:r>
      <w:proofErr w:type="spellStart"/>
      <w:r w:rsidRPr="005E6EE7">
        <w:rPr>
          <w:sz w:val="24"/>
          <w:szCs w:val="24"/>
        </w:rPr>
        <w:t>слухо-произносительных</w:t>
      </w:r>
      <w:proofErr w:type="spellEnd"/>
      <w:r w:rsidRPr="005E6EE7">
        <w:rPr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Лексическая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речевого этикета, отражающих особенности культуры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lastRenderedPageBreak/>
        <w:t>Развитие соответствующих лексических навыков.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Грамматическая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5E6EE7">
        <w:rPr>
          <w:sz w:val="24"/>
          <w:szCs w:val="24"/>
        </w:rPr>
        <w:t>видо-временных</w:t>
      </w:r>
      <w:proofErr w:type="spellEnd"/>
      <w:proofErr w:type="gramEnd"/>
      <w:r w:rsidRPr="005E6EE7">
        <w:rPr>
          <w:sz w:val="24"/>
          <w:szCs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СОЦИОКУЛЬТУРНЫЕ ЗНАНИЯ И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5E6EE7">
        <w:rPr>
          <w:sz w:val="24"/>
          <w:szCs w:val="24"/>
        </w:rPr>
        <w:t>межпредметного</w:t>
      </w:r>
      <w:proofErr w:type="spellEnd"/>
      <w:r w:rsidRPr="005E6EE7">
        <w:rPr>
          <w:sz w:val="24"/>
          <w:szCs w:val="24"/>
        </w:rPr>
        <w:t xml:space="preserve"> характера.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КОМПЕНСАТОРНЫЕ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5E6EE7">
        <w:rPr>
          <w:sz w:val="24"/>
          <w:szCs w:val="24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5E6EE7">
        <w:rPr>
          <w:sz w:val="24"/>
          <w:szCs w:val="24"/>
        </w:rPr>
        <w:t>аудировании</w:t>
      </w:r>
      <w:proofErr w:type="spellEnd"/>
      <w:r w:rsidRPr="005E6EE7">
        <w:rPr>
          <w:sz w:val="24"/>
          <w:szCs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5E6EE7">
        <w:rPr>
          <w:sz w:val="24"/>
          <w:szCs w:val="24"/>
        </w:rPr>
        <w:t>устноречевого</w:t>
      </w:r>
      <w:proofErr w:type="spellEnd"/>
      <w:r w:rsidRPr="005E6EE7">
        <w:rPr>
          <w:sz w:val="24"/>
          <w:szCs w:val="24"/>
        </w:rPr>
        <w:t xml:space="preserve"> общения.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УЧЕБНО-ПОЗНАВАТЕЛЬНЫЕ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Дальнейшее </w:t>
      </w:r>
      <w:r w:rsidRPr="005E6EE7">
        <w:rPr>
          <w:b/>
          <w:sz w:val="24"/>
          <w:szCs w:val="24"/>
        </w:rPr>
        <w:t>развитие</w:t>
      </w:r>
      <w:r w:rsidRPr="005E6EE7">
        <w:rPr>
          <w:sz w:val="24"/>
          <w:szCs w:val="24"/>
        </w:rPr>
        <w:t xml:space="preserve"> </w:t>
      </w:r>
      <w:r w:rsidRPr="005E6EE7">
        <w:rPr>
          <w:b/>
          <w:sz w:val="24"/>
          <w:szCs w:val="24"/>
        </w:rPr>
        <w:t>общих учебных умений,</w:t>
      </w:r>
      <w:r w:rsidRPr="005E6EE7">
        <w:rPr>
          <w:sz w:val="24"/>
          <w:szCs w:val="24"/>
        </w:rPr>
        <w:t xml:space="preserve"> связанных с приемами самостоятельного приобретения знаний: использовать </w:t>
      </w:r>
      <w:proofErr w:type="gramStart"/>
      <w:r w:rsidRPr="005E6EE7">
        <w:rPr>
          <w:sz w:val="24"/>
          <w:szCs w:val="24"/>
        </w:rPr>
        <w:t>двуязычный</w:t>
      </w:r>
      <w:proofErr w:type="gramEnd"/>
      <w:r w:rsidRPr="005E6EE7">
        <w:rPr>
          <w:sz w:val="24"/>
          <w:szCs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5E6EE7">
        <w:rPr>
          <w:sz w:val="24"/>
          <w:szCs w:val="24"/>
        </w:rPr>
        <w:t>аудиотексте</w:t>
      </w:r>
      <w:proofErr w:type="spellEnd"/>
      <w:r w:rsidRPr="005E6EE7">
        <w:rPr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</w:t>
      </w:r>
      <w:r w:rsidRPr="005E6EE7">
        <w:rPr>
          <w:b/>
          <w:sz w:val="24"/>
          <w:szCs w:val="24"/>
        </w:rPr>
        <w:t>специальных учебных умений</w:t>
      </w:r>
      <w:r w:rsidRPr="005E6EE7">
        <w:rPr>
          <w:sz w:val="24"/>
          <w:szCs w:val="24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</w:p>
    <w:p w:rsidR="005E6EE7" w:rsidRPr="005E6EE7" w:rsidRDefault="005E6EE7" w:rsidP="005E6EE7">
      <w:pPr>
        <w:pStyle w:val="a8"/>
        <w:jc w:val="center"/>
        <w:rPr>
          <w:b/>
          <w:i/>
        </w:rPr>
      </w:pPr>
      <w:r>
        <w:rPr>
          <w:b/>
          <w:i/>
        </w:rPr>
        <w:t>ТРЕБОВАНИЯ К УРОВНЮ</w:t>
      </w:r>
      <w:r w:rsidRPr="005E6EE7">
        <w:rPr>
          <w:b/>
          <w:i/>
        </w:rPr>
        <w:t>ПОДГОТОВКИ ВЫПУСКНИКОВ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знать/понимать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значения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новых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лексических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значение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изученных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грамматических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явлений в расширенном объеме (</w:t>
      </w:r>
      <w:proofErr w:type="spellStart"/>
      <w:proofErr w:type="gramStart"/>
      <w:r w:rsidRPr="005E6EE7">
        <w:rPr>
          <w:sz w:val="24"/>
          <w:szCs w:val="24"/>
        </w:rPr>
        <w:t>видо-временные</w:t>
      </w:r>
      <w:proofErr w:type="spellEnd"/>
      <w:proofErr w:type="gramEnd"/>
      <w:r w:rsidRPr="005E6EE7">
        <w:rPr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proofErr w:type="gramStart"/>
      <w:r w:rsidRPr="005E6EE7">
        <w:rPr>
          <w:sz w:val="24"/>
          <w:szCs w:val="24"/>
        </w:rPr>
        <w:t>страноведческую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уметь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5E6EE7">
        <w:rPr>
          <w:sz w:val="24"/>
          <w:szCs w:val="24"/>
        </w:rPr>
        <w:t>социокультурный</w:t>
      </w:r>
      <w:proofErr w:type="spellEnd"/>
      <w:r w:rsidRPr="005E6EE7">
        <w:rPr>
          <w:sz w:val="24"/>
          <w:szCs w:val="24"/>
        </w:rPr>
        <w:t xml:space="preserve"> портрет своей страны и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5E6EE7">
        <w:rPr>
          <w:b/>
          <w:i/>
          <w:sz w:val="24"/>
          <w:szCs w:val="24"/>
        </w:rPr>
        <w:t>аудирование</w:t>
      </w:r>
      <w:proofErr w:type="spellEnd"/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lastRenderedPageBreak/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5E6EE7">
        <w:rPr>
          <w:sz w:val="24"/>
          <w:szCs w:val="24"/>
        </w:rPr>
        <w:t>е-</w:t>
      </w:r>
      <w:proofErr w:type="gramEnd"/>
      <w:r w:rsidRPr="005E6EE7">
        <w:rPr>
          <w:sz w:val="24"/>
          <w:szCs w:val="24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5E6EE7">
        <w:rPr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E6EE7">
        <w:rPr>
          <w:sz w:val="24"/>
          <w:szCs w:val="24"/>
        </w:rPr>
        <w:t>для</w:t>
      </w:r>
      <w:proofErr w:type="gramEnd"/>
      <w:r w:rsidRPr="005E6EE7">
        <w:rPr>
          <w:sz w:val="24"/>
          <w:szCs w:val="24"/>
        </w:rPr>
        <w:t>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расширения возможностей в выборе будущей профессиональной деятельности;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5E6EE7" w:rsidRDefault="005E6EE7" w:rsidP="008D608C">
      <w:pPr>
        <w:pStyle w:val="a8"/>
        <w:jc w:val="center"/>
        <w:rPr>
          <w:b/>
          <w:sz w:val="24"/>
          <w:szCs w:val="24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История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</w:t>
      </w:r>
      <w:r>
        <w:t xml:space="preserve">ДЕРЖАНИЯ </w:t>
      </w:r>
      <w:r w:rsidRPr="0007767B">
        <w:t>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История как наука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История в системе гуманитарных наук. </w:t>
      </w:r>
      <w:r w:rsidRPr="0007767B">
        <w:rPr>
          <w:i/>
          <w:sz w:val="24"/>
          <w:szCs w:val="24"/>
        </w:rPr>
        <w:t>Основные концепции исторического развития человечества.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 xml:space="preserve">ВСЕОБЩАЯ ИСТОРИЯ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Древнейшая стадия истории человечества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gramStart"/>
      <w:r w:rsidRPr="0007767B">
        <w:rPr>
          <w:sz w:val="24"/>
          <w:szCs w:val="24"/>
        </w:rPr>
        <w:t>Природное</w:t>
      </w:r>
      <w:proofErr w:type="gramEnd"/>
      <w:r w:rsidRPr="0007767B">
        <w:rPr>
          <w:sz w:val="24"/>
          <w:szCs w:val="24"/>
        </w:rPr>
        <w:t xml:space="preserve"> и социальное в человеке и человеческом сообществе первобытной эпохи. </w:t>
      </w:r>
      <w:r w:rsidRPr="0007767B">
        <w:rPr>
          <w:i/>
          <w:sz w:val="24"/>
          <w:szCs w:val="24"/>
        </w:rPr>
        <w:t>Неолитическая революция</w:t>
      </w:r>
      <w:r w:rsidRPr="0007767B">
        <w:rPr>
          <w:rStyle w:val="af3"/>
          <w:i/>
          <w:sz w:val="24"/>
          <w:szCs w:val="24"/>
        </w:rPr>
        <w:footnoteReference w:id="4"/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>Изменения в укладе жизни и формах социальных связей.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Цивилизации Древнего мира и Средневековья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Традиционное общество: социальные связи, экономическая жизнь, политические отношения. </w:t>
      </w:r>
      <w:r w:rsidRPr="0007767B">
        <w:rPr>
          <w:i/>
          <w:sz w:val="24"/>
          <w:szCs w:val="24"/>
        </w:rPr>
        <w:t>Архаичные цивилизации Древности.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Мифологическая картина мира.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Античные цивилизации Средиземноморья. </w:t>
      </w:r>
      <w:r w:rsidRPr="0007767B">
        <w:rPr>
          <w:i/>
          <w:sz w:val="24"/>
          <w:szCs w:val="24"/>
        </w:rPr>
        <w:t>Формирование научной формы мышления в античном обществе.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</w:t>
      </w:r>
      <w:proofErr w:type="spellStart"/>
      <w:r w:rsidRPr="0007767B">
        <w:rPr>
          <w:sz w:val="24"/>
          <w:szCs w:val="24"/>
        </w:rPr>
        <w:t>индо-буддийской</w:t>
      </w:r>
      <w:proofErr w:type="spellEnd"/>
      <w:r w:rsidRPr="0007767B">
        <w:rPr>
          <w:sz w:val="24"/>
          <w:szCs w:val="24"/>
        </w:rPr>
        <w:t xml:space="preserve">, китайско-конфуцианской, иудео-христианской духовных традиций. </w:t>
      </w:r>
      <w:r w:rsidRPr="0007767B">
        <w:rPr>
          <w:i/>
          <w:sz w:val="24"/>
          <w:szCs w:val="24"/>
        </w:rPr>
        <w:t xml:space="preserve">Возникновение религиозной картины мира. </w:t>
      </w:r>
      <w:r w:rsidRPr="0007767B">
        <w:rPr>
          <w:sz w:val="24"/>
          <w:szCs w:val="24"/>
        </w:rPr>
        <w:t xml:space="preserve">Социальные нормы, духовные ценности, философская мысль в древнем обществе.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Новое время: эпоха модернизации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Модернизация как процесс перехода </w:t>
      </w:r>
      <w:proofErr w:type="gramStart"/>
      <w:r w:rsidRPr="0007767B">
        <w:rPr>
          <w:sz w:val="24"/>
          <w:szCs w:val="24"/>
        </w:rPr>
        <w:t>от</w:t>
      </w:r>
      <w:proofErr w:type="gramEnd"/>
      <w:r w:rsidRPr="0007767B">
        <w:rPr>
          <w:sz w:val="24"/>
          <w:szCs w:val="24"/>
        </w:rPr>
        <w:t xml:space="preserve"> традиционного к индустриальному обществу</w:t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 xml:space="preserve">Великие географические открытия и начало европейской колониальной экспансии. </w:t>
      </w:r>
      <w:r w:rsidRPr="0007767B">
        <w:rPr>
          <w:i/>
          <w:sz w:val="24"/>
          <w:szCs w:val="24"/>
        </w:rPr>
        <w:t>Формирование нового пространственного восприятия мира.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Изменение роли техногенных и экономических факторов общественного развития в ходе модернизации</w:t>
      </w:r>
      <w:r w:rsidRPr="0007767B">
        <w:rPr>
          <w:sz w:val="24"/>
          <w:szCs w:val="24"/>
        </w:rPr>
        <w:t xml:space="preserve">. Торговый и мануфактурный </w:t>
      </w:r>
      <w:r w:rsidRPr="0007767B">
        <w:rPr>
          <w:sz w:val="24"/>
          <w:szCs w:val="24"/>
        </w:rPr>
        <w:lastRenderedPageBreak/>
        <w:t xml:space="preserve">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07767B">
        <w:rPr>
          <w:i/>
          <w:sz w:val="24"/>
          <w:szCs w:val="24"/>
        </w:rPr>
        <w:t xml:space="preserve"> и конституционализм</w:t>
      </w:r>
      <w:r w:rsidRPr="0007767B">
        <w:rPr>
          <w:sz w:val="24"/>
          <w:szCs w:val="24"/>
        </w:rPr>
        <w:t xml:space="preserve">. Возникновение идейно-политических течений. Становление гражданского общества.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в. </w:t>
      </w:r>
      <w:r w:rsidRPr="0007767B">
        <w:rPr>
          <w:i/>
          <w:sz w:val="24"/>
          <w:szCs w:val="24"/>
        </w:rPr>
        <w:t xml:space="preserve">Различные модели перехода </w:t>
      </w:r>
      <w:proofErr w:type="gramStart"/>
      <w:r w:rsidRPr="0007767B">
        <w:rPr>
          <w:i/>
          <w:sz w:val="24"/>
          <w:szCs w:val="24"/>
        </w:rPr>
        <w:t>от</w:t>
      </w:r>
      <w:proofErr w:type="gramEnd"/>
      <w:r w:rsidRPr="0007767B">
        <w:rPr>
          <w:i/>
          <w:sz w:val="24"/>
          <w:szCs w:val="24"/>
        </w:rPr>
        <w:t xml:space="preserve"> традиционного к индустриальному обществу в европейских странах. </w:t>
      </w:r>
      <w:r w:rsidRPr="0007767B">
        <w:rPr>
          <w:sz w:val="24"/>
          <w:szCs w:val="24"/>
        </w:rPr>
        <w:t>Мировосприятие человека индустриального общества.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Формирование классической научной картины мира. Особенности духовной жизни Нового времени.</w:t>
      </w:r>
      <w:r w:rsidRPr="0007767B">
        <w:rPr>
          <w:i/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Традиционные общества Востока в условиях европейской колониальной экспансии.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Эволюция системы международных отношений в конце XV – середине XIX вв.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От Новой к Новейшей истории: </w:t>
      </w:r>
      <w:r w:rsidRPr="0007767B">
        <w:rPr>
          <w:sz w:val="24"/>
          <w:szCs w:val="24"/>
        </w:rPr>
        <w:t>пути развития индустриального общества</w:t>
      </w:r>
      <w:proofErr w:type="gramEnd"/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Научно-технический прогресс в конце XIX – последней трети XX вв. </w:t>
      </w:r>
      <w:r w:rsidRPr="0007767B">
        <w:rPr>
          <w:i/>
          <w:sz w:val="24"/>
          <w:szCs w:val="24"/>
        </w:rPr>
        <w:t>Проблема периодизации НТР.</w:t>
      </w:r>
      <w:r w:rsidRPr="0007767B">
        <w:rPr>
          <w:sz w:val="24"/>
          <w:szCs w:val="24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07767B">
        <w:rPr>
          <w:i/>
          <w:sz w:val="24"/>
          <w:szCs w:val="24"/>
        </w:rPr>
        <w:t xml:space="preserve">Эволюция собственности, трудовых отношений и предпринимательства. </w:t>
      </w:r>
      <w:r w:rsidRPr="0007767B">
        <w:rPr>
          <w:sz w:val="24"/>
          <w:szCs w:val="24"/>
        </w:rPr>
        <w:t xml:space="preserve">Изменение социальной структуры индустриального общества.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07767B">
        <w:rPr>
          <w:i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07767B">
        <w:rPr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r w:rsidRPr="0007767B">
        <w:rPr>
          <w:i/>
          <w:sz w:val="24"/>
          <w:szCs w:val="24"/>
        </w:rPr>
        <w:t>Молодежное,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антивоенное, экологическое, </w:t>
      </w:r>
      <w:proofErr w:type="spellStart"/>
      <w:r w:rsidRPr="0007767B">
        <w:rPr>
          <w:i/>
          <w:sz w:val="24"/>
          <w:szCs w:val="24"/>
        </w:rPr>
        <w:t>феминисткое</w:t>
      </w:r>
      <w:proofErr w:type="spellEnd"/>
      <w:r w:rsidRPr="0007767B">
        <w:rPr>
          <w:i/>
          <w:sz w:val="24"/>
          <w:szCs w:val="24"/>
        </w:rPr>
        <w:t xml:space="preserve"> движения.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Проблема политического терроризма.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Модели ускоренной модернизации в ХХ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  <w:proofErr w:type="gramStart"/>
      <w:r w:rsidRPr="0007767B">
        <w:rPr>
          <w:sz w:val="24"/>
          <w:szCs w:val="24"/>
        </w:rPr>
        <w:t>Историческая</w:t>
      </w:r>
      <w:proofErr w:type="gramEnd"/>
      <w:r w:rsidRPr="0007767B">
        <w:rPr>
          <w:sz w:val="24"/>
          <w:szCs w:val="24"/>
        </w:rPr>
        <w:t xml:space="preserve"> природа тоталитаризма и авторитаризма новейшего времени. </w:t>
      </w:r>
      <w:proofErr w:type="spellStart"/>
      <w:r w:rsidRPr="0007767B">
        <w:rPr>
          <w:i/>
          <w:sz w:val="24"/>
          <w:szCs w:val="24"/>
        </w:rPr>
        <w:t>Маргинализация</w:t>
      </w:r>
      <w:proofErr w:type="spellEnd"/>
      <w:r w:rsidRPr="0007767B">
        <w:rPr>
          <w:i/>
          <w:sz w:val="24"/>
          <w:szCs w:val="24"/>
        </w:rPr>
        <w:t xml:space="preserve"> общества в условиях ускоренной модернизации.</w:t>
      </w:r>
      <w:r w:rsidRPr="0007767B">
        <w:rPr>
          <w:sz w:val="24"/>
          <w:szCs w:val="24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«Новые индустриальные страны» Латинской Америки и Юго-Восточной Азии: </w:t>
      </w:r>
      <w:r w:rsidRPr="0007767B">
        <w:rPr>
          <w:i/>
          <w:sz w:val="24"/>
          <w:szCs w:val="24"/>
        </w:rPr>
        <w:t xml:space="preserve">авторитаризм и демократия в политической жизни, </w:t>
      </w:r>
      <w:r w:rsidRPr="0007767B">
        <w:rPr>
          <w:sz w:val="24"/>
          <w:szCs w:val="24"/>
        </w:rPr>
        <w:t xml:space="preserve">экономические реформы. </w:t>
      </w:r>
      <w:r w:rsidRPr="0007767B">
        <w:rPr>
          <w:i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Основные этапы развития системы международных отношений в конце XIX - середине ХХ вв</w:t>
      </w:r>
      <w:proofErr w:type="gramStart"/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>М</w:t>
      </w:r>
      <w:proofErr w:type="gramEnd"/>
      <w:r w:rsidRPr="0007767B">
        <w:rPr>
          <w:sz w:val="24"/>
          <w:szCs w:val="24"/>
        </w:rPr>
        <w:t xml:space="preserve">ировые войны в истории человечества: </w:t>
      </w:r>
      <w:r w:rsidRPr="0007767B">
        <w:rPr>
          <w:i/>
          <w:sz w:val="24"/>
          <w:szCs w:val="24"/>
        </w:rPr>
        <w:t>социально-психологические, демографические,</w:t>
      </w:r>
      <w:r w:rsidRPr="0007767B">
        <w:rPr>
          <w:sz w:val="24"/>
          <w:szCs w:val="24"/>
        </w:rPr>
        <w:t xml:space="preserve"> экономические и политические причины и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07767B">
        <w:rPr>
          <w:i/>
          <w:sz w:val="24"/>
          <w:szCs w:val="24"/>
        </w:rPr>
        <w:t xml:space="preserve">Мировоззренческие основы реализма и модернизма. </w:t>
      </w:r>
      <w:proofErr w:type="spellStart"/>
      <w:r w:rsidRPr="0007767B">
        <w:rPr>
          <w:i/>
          <w:sz w:val="24"/>
          <w:szCs w:val="24"/>
        </w:rPr>
        <w:t>Технократизм</w:t>
      </w:r>
      <w:proofErr w:type="spellEnd"/>
      <w:r w:rsidRPr="0007767B">
        <w:rPr>
          <w:i/>
          <w:sz w:val="24"/>
          <w:szCs w:val="24"/>
        </w:rPr>
        <w:t xml:space="preserve"> и иррационализм в общественном сознании ХХ </w:t>
      </w:r>
      <w:proofErr w:type="gramStart"/>
      <w:r w:rsidRPr="0007767B">
        <w:rPr>
          <w:i/>
          <w:sz w:val="24"/>
          <w:szCs w:val="24"/>
        </w:rPr>
        <w:t>в</w:t>
      </w:r>
      <w:proofErr w:type="gramEnd"/>
      <w:r w:rsidRPr="0007767B">
        <w:rPr>
          <w:i/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Челове</w:t>
      </w:r>
      <w:r>
        <w:rPr>
          <w:sz w:val="24"/>
          <w:szCs w:val="24"/>
        </w:rPr>
        <w:t xml:space="preserve">чество на этапе перехода </w:t>
      </w:r>
      <w:r w:rsidRPr="0007767B">
        <w:rPr>
          <w:sz w:val="24"/>
          <w:szCs w:val="24"/>
        </w:rPr>
        <w:t>к информационному обществу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Дискуссия о постиндустриальной стадии общественного развития. </w:t>
      </w:r>
      <w:r w:rsidRPr="0007767B">
        <w:rPr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07767B">
        <w:rPr>
          <w:i/>
          <w:sz w:val="24"/>
          <w:szCs w:val="24"/>
        </w:rPr>
        <w:t xml:space="preserve">Собственность, труд и творчество в информационном обществе. </w:t>
      </w:r>
      <w:r w:rsidRPr="0007767B">
        <w:rPr>
          <w:sz w:val="24"/>
          <w:szCs w:val="24"/>
        </w:rPr>
        <w:t xml:space="preserve">Особенности современных </w:t>
      </w:r>
      <w:proofErr w:type="spellStart"/>
      <w:proofErr w:type="gramStart"/>
      <w:r w:rsidRPr="0007767B">
        <w:rPr>
          <w:sz w:val="24"/>
          <w:szCs w:val="24"/>
        </w:rPr>
        <w:t>социально-экономи-ческих</w:t>
      </w:r>
      <w:proofErr w:type="spellEnd"/>
      <w:proofErr w:type="gramEnd"/>
      <w:r w:rsidRPr="0007767B">
        <w:rPr>
          <w:sz w:val="24"/>
          <w:szCs w:val="24"/>
        </w:rPr>
        <w:t xml:space="preserve">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07767B">
        <w:rPr>
          <w:i/>
          <w:sz w:val="24"/>
          <w:szCs w:val="24"/>
        </w:rPr>
        <w:t>Интеграционные и дезинтеграционные процессы в современном мире.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Кризис политической идеологии на рубеже XX-XXI вв.</w:t>
      </w:r>
      <w:r w:rsidRPr="0007767B">
        <w:rPr>
          <w:sz w:val="24"/>
          <w:szCs w:val="24"/>
        </w:rPr>
        <w:t xml:space="preserve"> «</w:t>
      </w:r>
      <w:proofErr w:type="spellStart"/>
      <w:r w:rsidRPr="0007767B">
        <w:rPr>
          <w:sz w:val="24"/>
          <w:szCs w:val="24"/>
        </w:rPr>
        <w:t>Нео-консервативная</w:t>
      </w:r>
      <w:proofErr w:type="spellEnd"/>
      <w:r w:rsidRPr="0007767B">
        <w:rPr>
          <w:sz w:val="24"/>
          <w:szCs w:val="24"/>
        </w:rPr>
        <w:t xml:space="preserve"> революция». </w:t>
      </w:r>
      <w:r w:rsidRPr="0007767B">
        <w:rPr>
          <w:i/>
          <w:sz w:val="24"/>
          <w:szCs w:val="24"/>
        </w:rPr>
        <w:t xml:space="preserve">Современная идеология «третьего пути». Антиглобализм. </w:t>
      </w:r>
      <w:r w:rsidRPr="0007767B">
        <w:rPr>
          <w:sz w:val="24"/>
          <w:szCs w:val="24"/>
        </w:rPr>
        <w:t xml:space="preserve">Религия и церковь в современной общественной жизни. Экуменизм. </w:t>
      </w:r>
      <w:r w:rsidRPr="0007767B">
        <w:rPr>
          <w:i/>
          <w:sz w:val="24"/>
          <w:szCs w:val="24"/>
        </w:rPr>
        <w:t xml:space="preserve">Причины возрождения религиозного фундаментализма и националистического экстремизма в начале XXI </w:t>
      </w:r>
      <w:proofErr w:type="gramStart"/>
      <w:r w:rsidRPr="0007767B">
        <w:rPr>
          <w:i/>
          <w:sz w:val="24"/>
          <w:szCs w:val="24"/>
        </w:rPr>
        <w:t>в</w:t>
      </w:r>
      <w:proofErr w:type="gramEnd"/>
      <w:r w:rsidRPr="0007767B">
        <w:rPr>
          <w:i/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lastRenderedPageBreak/>
        <w:t>Особенности духовной жизни современного общества.</w:t>
      </w:r>
      <w:r w:rsidRPr="0007767B">
        <w:rPr>
          <w:sz w:val="24"/>
          <w:szCs w:val="24"/>
        </w:rPr>
        <w:t xml:space="preserve"> Изменения в научной картине мира. </w:t>
      </w:r>
      <w:r w:rsidRPr="0007767B">
        <w:rPr>
          <w:i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ИСТОРИЯ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История России – часть всемирной истории.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Народы и древнейшие государства на территории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Переход от присваивающего хозяйства к </w:t>
      </w:r>
      <w:proofErr w:type="gramStart"/>
      <w:r w:rsidRPr="0007767B">
        <w:rPr>
          <w:i/>
          <w:sz w:val="24"/>
          <w:szCs w:val="24"/>
        </w:rPr>
        <w:t>производящему</w:t>
      </w:r>
      <w:proofErr w:type="gramEnd"/>
      <w:r w:rsidRPr="0007767B">
        <w:rPr>
          <w:i/>
          <w:sz w:val="24"/>
          <w:szCs w:val="24"/>
        </w:rPr>
        <w:t>. Оседлое и кочевое хозяйство. Появление металлических орудий и их влияние на первобытное общество.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Великое переселение народов</w:t>
      </w:r>
      <w:r w:rsidRPr="0007767B">
        <w:rPr>
          <w:sz w:val="24"/>
          <w:szCs w:val="24"/>
        </w:rPr>
        <w:t xml:space="preserve">. </w:t>
      </w:r>
      <w:proofErr w:type="spellStart"/>
      <w:r w:rsidRPr="0007767B">
        <w:rPr>
          <w:i/>
          <w:sz w:val="24"/>
          <w:szCs w:val="24"/>
        </w:rPr>
        <w:t>Праславяне</w:t>
      </w:r>
      <w:proofErr w:type="spellEnd"/>
      <w:r w:rsidRPr="0007767B">
        <w:rPr>
          <w:sz w:val="24"/>
          <w:szCs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Русь в IX – начале XII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Происхождение государственности у восточных славян.</w:t>
      </w:r>
      <w:r w:rsidRPr="0007767B">
        <w:rPr>
          <w:sz w:val="24"/>
          <w:szCs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07767B">
        <w:rPr>
          <w:i/>
          <w:sz w:val="24"/>
          <w:szCs w:val="24"/>
        </w:rPr>
        <w:t>Княжеские усобицы.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Христианская культура и языческие традиции.</w:t>
      </w:r>
      <w:r w:rsidRPr="0007767B">
        <w:rPr>
          <w:i/>
          <w:sz w:val="24"/>
          <w:szCs w:val="24"/>
        </w:rPr>
        <w:t xml:space="preserve"> Контакты с культурами Запада и Востока. </w:t>
      </w:r>
      <w:r w:rsidRPr="0007767B">
        <w:rPr>
          <w:sz w:val="24"/>
          <w:szCs w:val="24"/>
        </w:rPr>
        <w:t xml:space="preserve">Влияние Византии. </w:t>
      </w:r>
      <w:r w:rsidRPr="0007767B">
        <w:rPr>
          <w:i/>
          <w:sz w:val="24"/>
          <w:szCs w:val="24"/>
        </w:rPr>
        <w:t>Культура Древней Руси как один из факторов образования древнерусской народности.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Русские земли и княжества в XII – середине XV вв.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распада Древнерусского государства. Крупнейшие земли и княжества. Монархии и республики. </w:t>
      </w:r>
      <w:r w:rsidRPr="0007767B">
        <w:rPr>
          <w:i/>
          <w:sz w:val="24"/>
          <w:szCs w:val="24"/>
        </w:rPr>
        <w:t>Русь и Степь.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Идея единства Русской земли.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Образование Монгольского государства. Монгольское нашествие. </w:t>
      </w:r>
      <w:r w:rsidRPr="0007767B">
        <w:rPr>
          <w:i/>
          <w:sz w:val="24"/>
          <w:szCs w:val="24"/>
        </w:rPr>
        <w:t>Включение русских земель в систему управления Монгольской империи.</w:t>
      </w:r>
      <w:r w:rsidRPr="0007767B">
        <w:rPr>
          <w:sz w:val="24"/>
          <w:szCs w:val="24"/>
        </w:rPr>
        <w:t xml:space="preserve"> Золотая Орда. </w:t>
      </w:r>
      <w:r w:rsidRPr="0007767B">
        <w:rPr>
          <w:i/>
          <w:sz w:val="24"/>
          <w:szCs w:val="24"/>
        </w:rPr>
        <w:t xml:space="preserve">Роль монгольского завоевания в истории Руси. </w:t>
      </w:r>
      <w:r w:rsidRPr="0007767B">
        <w:rPr>
          <w:sz w:val="24"/>
          <w:szCs w:val="24"/>
        </w:rPr>
        <w:t xml:space="preserve">Экспансия с Запада. Борьба с крестоносной агрессией: итоги и значение. </w:t>
      </w:r>
      <w:r w:rsidRPr="0007767B">
        <w:rPr>
          <w:i/>
          <w:sz w:val="24"/>
          <w:szCs w:val="24"/>
        </w:rPr>
        <w:t>Русские земли в составе Великого княжества Литовского.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экономики русских земель. Формы землевладения и категории населения. </w:t>
      </w:r>
      <w:r w:rsidRPr="0007767B">
        <w:rPr>
          <w:i/>
          <w:sz w:val="24"/>
          <w:szCs w:val="24"/>
        </w:rPr>
        <w:t xml:space="preserve">Роль городов в объединительном процессе.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Борьба за политическую гегемонию в Северо-Восточной Руси.</w:t>
      </w:r>
      <w:r w:rsidRPr="0007767B">
        <w:rPr>
          <w:sz w:val="24"/>
          <w:szCs w:val="24"/>
        </w:rPr>
        <w:t xml:space="preserve"> Москва как центр объединения русских земель. </w:t>
      </w:r>
      <w:r w:rsidRPr="0007767B">
        <w:rPr>
          <w:i/>
          <w:sz w:val="24"/>
          <w:szCs w:val="24"/>
        </w:rPr>
        <w:t>Взаимосвязь процессов объединения русских земель и освобождения от ордынского владычества.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Зарождение национального самосознания.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Великое княжество Московское в системе международных отношений. </w:t>
      </w:r>
      <w:r w:rsidRPr="0007767B">
        <w:rPr>
          <w:i/>
          <w:sz w:val="24"/>
          <w:szCs w:val="24"/>
        </w:rPr>
        <w:t>Принятие Ордой ислама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Автокефалия Русской Православной Церкви</w:t>
      </w:r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Культурное развитие русских земель и княжеств. </w:t>
      </w:r>
      <w:r w:rsidRPr="0007767B">
        <w:rPr>
          <w:i/>
          <w:sz w:val="24"/>
          <w:szCs w:val="24"/>
        </w:rPr>
        <w:t>Влияние внешних факторов на развитие русской 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Российское государство во второй половине XV-XVII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07767B">
        <w:rPr>
          <w:i/>
          <w:sz w:val="24"/>
          <w:szCs w:val="24"/>
        </w:rPr>
        <w:t>. «Москва – третий Рим». Роль церкви в государственном строительстве.</w:t>
      </w:r>
      <w:r w:rsidRPr="0007767B">
        <w:rPr>
          <w:sz w:val="24"/>
          <w:szCs w:val="24"/>
        </w:rPr>
        <w:t xml:space="preserve"> Изменения в социальной структуре общества и формах феодального землевладения. </w:t>
      </w:r>
      <w:r w:rsidRPr="0007767B">
        <w:rPr>
          <w:i/>
          <w:sz w:val="24"/>
          <w:szCs w:val="24"/>
        </w:rPr>
        <w:t>Особенности образования централизованного государства в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07767B">
        <w:rPr>
          <w:sz w:val="24"/>
          <w:szCs w:val="24"/>
          <w:lang w:val="en-US"/>
        </w:rPr>
        <w:t>XVI</w:t>
      </w:r>
      <w:r w:rsidRPr="0007767B">
        <w:rPr>
          <w:sz w:val="24"/>
          <w:szCs w:val="24"/>
        </w:rPr>
        <w:t xml:space="preserve">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Смута. </w:t>
      </w:r>
      <w:r w:rsidRPr="0007767B">
        <w:rPr>
          <w:i/>
          <w:sz w:val="24"/>
          <w:szCs w:val="24"/>
        </w:rPr>
        <w:t>Пресечение правящей династии.</w:t>
      </w:r>
      <w:r w:rsidRPr="0007767B">
        <w:rPr>
          <w:sz w:val="24"/>
          <w:szCs w:val="24"/>
        </w:rPr>
        <w:t xml:space="preserve"> Обострение социально-экономических противоречий. Борьба с Речью </w:t>
      </w:r>
      <w:proofErr w:type="spellStart"/>
      <w:r w:rsidRPr="0007767B">
        <w:rPr>
          <w:sz w:val="24"/>
          <w:szCs w:val="24"/>
        </w:rPr>
        <w:t>Посполитой</w:t>
      </w:r>
      <w:proofErr w:type="spellEnd"/>
      <w:r w:rsidRPr="0007767B">
        <w:rPr>
          <w:sz w:val="24"/>
          <w:szCs w:val="24"/>
        </w:rPr>
        <w:t xml:space="preserve"> и Швецией.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самодержавия. Первые Романовы. </w:t>
      </w:r>
      <w:r w:rsidRPr="0007767B">
        <w:rPr>
          <w:i/>
          <w:sz w:val="24"/>
          <w:szCs w:val="24"/>
        </w:rPr>
        <w:t>Рост территории государства.</w:t>
      </w:r>
      <w:r w:rsidRPr="0007767B">
        <w:rPr>
          <w:sz w:val="24"/>
          <w:szCs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07767B">
        <w:rPr>
          <w:i/>
          <w:sz w:val="24"/>
          <w:szCs w:val="24"/>
        </w:rPr>
        <w:t>Старообрядчество</w:t>
      </w:r>
      <w:r w:rsidRPr="0007767B">
        <w:rPr>
          <w:sz w:val="24"/>
          <w:szCs w:val="24"/>
        </w:rPr>
        <w:t xml:space="preserve">. Социальные движения XVII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национального самосознания. Развитие культуры народов России в XV – XVII вв. Усиление светских элементов в русской культуре XVII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Россия в XVIII – середине XIX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Петровские преобразования. </w:t>
      </w:r>
      <w:r w:rsidRPr="0007767B">
        <w:rPr>
          <w:i/>
          <w:sz w:val="24"/>
          <w:szCs w:val="24"/>
        </w:rPr>
        <w:t>Провозглашение империи.</w:t>
      </w:r>
      <w:r w:rsidRPr="0007767B">
        <w:rPr>
          <w:sz w:val="24"/>
          <w:szCs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07767B">
        <w:rPr>
          <w:i/>
          <w:sz w:val="24"/>
          <w:szCs w:val="24"/>
        </w:rPr>
        <w:t>Россия в период дворцовых переворотов. Упрочение сословного общества.</w:t>
      </w:r>
      <w:r w:rsidRPr="0007767B">
        <w:rPr>
          <w:sz w:val="24"/>
          <w:szCs w:val="24"/>
        </w:rPr>
        <w:t xml:space="preserve"> Реформы государственной системы в первой половине XIX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Русское Просвещение. Движение декабристов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Консерваторы. Славянофилы и западники. Русский утопический социализм.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Превращение России в мировую державу в XVIII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  <w:proofErr w:type="gramStart"/>
      <w:r w:rsidRPr="0007767B">
        <w:rPr>
          <w:sz w:val="24"/>
          <w:szCs w:val="24"/>
        </w:rPr>
        <w:t>Отечественная</w:t>
      </w:r>
      <w:proofErr w:type="gramEnd"/>
      <w:r w:rsidRPr="0007767B">
        <w:rPr>
          <w:sz w:val="24"/>
          <w:szCs w:val="24"/>
        </w:rPr>
        <w:t xml:space="preserve"> война 1812 г. </w:t>
      </w:r>
      <w:r w:rsidRPr="0007767B">
        <w:rPr>
          <w:i/>
          <w:sz w:val="24"/>
          <w:szCs w:val="24"/>
        </w:rPr>
        <w:t>Имперская внешняя политика России</w:t>
      </w:r>
      <w:r w:rsidRPr="0007767B">
        <w:rPr>
          <w:sz w:val="24"/>
          <w:szCs w:val="24"/>
        </w:rPr>
        <w:t>. Крымская война.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Культура народов России и ее связи с европейской и мировой культурой </w:t>
      </w:r>
      <w:r w:rsidRPr="0007767B">
        <w:rPr>
          <w:sz w:val="24"/>
          <w:szCs w:val="24"/>
          <w:lang w:val="en-US"/>
        </w:rPr>
        <w:t>XVIII</w:t>
      </w:r>
      <w:r w:rsidRPr="0007767B">
        <w:rPr>
          <w:sz w:val="24"/>
          <w:szCs w:val="24"/>
        </w:rPr>
        <w:t xml:space="preserve"> – первой половины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во второй половине XIX – начале XX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07767B">
        <w:rPr>
          <w:i/>
          <w:sz w:val="24"/>
          <w:szCs w:val="24"/>
        </w:rPr>
        <w:t xml:space="preserve">Самодержавие, сословный строй и </w:t>
      </w:r>
      <w:proofErr w:type="spellStart"/>
      <w:r w:rsidRPr="0007767B">
        <w:rPr>
          <w:i/>
          <w:sz w:val="24"/>
          <w:szCs w:val="24"/>
        </w:rPr>
        <w:t>модернизационные</w:t>
      </w:r>
      <w:proofErr w:type="spellEnd"/>
      <w:r w:rsidRPr="0007767B">
        <w:rPr>
          <w:i/>
          <w:sz w:val="24"/>
          <w:szCs w:val="24"/>
        </w:rPr>
        <w:t xml:space="preserve"> процессы.</w:t>
      </w:r>
      <w:r w:rsidRPr="0007767B">
        <w:rPr>
          <w:sz w:val="24"/>
          <w:szCs w:val="24"/>
        </w:rPr>
        <w:t xml:space="preserve"> Политика контрреформ.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Российский монополистический капитализм и его особенности. Роль государства в экономической жизни страны. Реформы С.Ю. Витте.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07767B">
        <w:rPr>
          <w:i/>
          <w:sz w:val="24"/>
          <w:szCs w:val="24"/>
        </w:rPr>
        <w:t>Становление российского парламентаризма.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Россия в</w:t>
      </w:r>
      <w:proofErr w:type="gramStart"/>
      <w:r w:rsidRPr="0007767B">
        <w:rPr>
          <w:sz w:val="24"/>
          <w:szCs w:val="24"/>
        </w:rPr>
        <w:t xml:space="preserve"> П</w:t>
      </w:r>
      <w:proofErr w:type="gramEnd"/>
      <w:r w:rsidRPr="0007767B">
        <w:rPr>
          <w:sz w:val="24"/>
          <w:szCs w:val="24"/>
        </w:rPr>
        <w:t xml:space="preserve">ервой мировой войне. </w:t>
      </w:r>
      <w:r w:rsidRPr="0007767B">
        <w:rPr>
          <w:i/>
          <w:sz w:val="24"/>
          <w:szCs w:val="24"/>
        </w:rPr>
        <w:t xml:space="preserve">Влияние войны на российское общество.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Революция и Гражданская война в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Революция 1917 г. Временное правительство и Советы. </w:t>
      </w:r>
      <w:r w:rsidRPr="0007767B">
        <w:rPr>
          <w:i/>
          <w:sz w:val="24"/>
          <w:szCs w:val="24"/>
        </w:rPr>
        <w:t>Тактика политических партий.</w:t>
      </w:r>
      <w:r w:rsidRPr="0007767B">
        <w:rPr>
          <w:sz w:val="24"/>
          <w:szCs w:val="24"/>
        </w:rPr>
        <w:t xml:space="preserve"> Провозглашение и утверждение советской власти. </w:t>
      </w:r>
      <w:r w:rsidRPr="0007767B">
        <w:rPr>
          <w:i/>
          <w:sz w:val="24"/>
          <w:szCs w:val="24"/>
        </w:rPr>
        <w:t>Учредительное собрание.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Брестский мир.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Формирование однопартийной системы.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07767B">
        <w:rPr>
          <w:i/>
          <w:sz w:val="24"/>
          <w:szCs w:val="24"/>
        </w:rPr>
        <w:t xml:space="preserve">«Белый» и «красный» террор. Российская эмиграция.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новой экономической политике.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СССР в 1922-1991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07767B">
        <w:rPr>
          <w:i/>
          <w:sz w:val="24"/>
          <w:szCs w:val="24"/>
        </w:rPr>
        <w:t xml:space="preserve">Концепция построения социализма в отдельно взятой стране. </w:t>
      </w:r>
      <w:r w:rsidRPr="0007767B">
        <w:rPr>
          <w:sz w:val="24"/>
          <w:szCs w:val="24"/>
        </w:rPr>
        <w:t xml:space="preserve">Культ личности И.В.Сталина. Массовые репрессии. Конституция 1936 г.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07767B">
        <w:rPr>
          <w:i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Дипломатическое признание СССР. </w:t>
      </w:r>
      <w:r w:rsidRPr="0007767B">
        <w:rPr>
          <w:sz w:val="24"/>
          <w:szCs w:val="24"/>
        </w:rPr>
        <w:t xml:space="preserve">Внешнеполитическая стратегия СССР между мировыми войнами.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Великая Отечественная война. Основные этапы военных действий. </w:t>
      </w:r>
      <w:r w:rsidRPr="0007767B">
        <w:rPr>
          <w:i/>
          <w:sz w:val="24"/>
          <w:szCs w:val="24"/>
        </w:rPr>
        <w:t>Советское военное искусство</w:t>
      </w:r>
      <w:r w:rsidRPr="0007767B">
        <w:rPr>
          <w:sz w:val="24"/>
          <w:szCs w:val="24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</w:t>
      </w:r>
      <w:proofErr w:type="gramStart"/>
      <w:r w:rsidRPr="0007767B">
        <w:rPr>
          <w:sz w:val="24"/>
          <w:szCs w:val="24"/>
        </w:rPr>
        <w:t xml:space="preserve"> В</w:t>
      </w:r>
      <w:proofErr w:type="gramEnd"/>
      <w:r w:rsidRPr="0007767B">
        <w:rPr>
          <w:sz w:val="24"/>
          <w:szCs w:val="24"/>
        </w:rPr>
        <w:t xml:space="preserve">торой мировой войне.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Восстановление хозяйства. Идеологические кампании конца 1940-х гг. </w:t>
      </w:r>
      <w:r w:rsidRPr="0007767B">
        <w:rPr>
          <w:i/>
          <w:sz w:val="24"/>
          <w:szCs w:val="24"/>
        </w:rPr>
        <w:t xml:space="preserve">Складывание мировой социалистической системы. </w:t>
      </w:r>
      <w:r w:rsidRPr="0007767B">
        <w:rPr>
          <w:sz w:val="24"/>
          <w:szCs w:val="24"/>
        </w:rPr>
        <w:t xml:space="preserve">«Холодная война» и ее влияние на экономику и внешнюю политику страны. </w:t>
      </w:r>
      <w:r w:rsidRPr="0007767B">
        <w:rPr>
          <w:i/>
          <w:sz w:val="24"/>
          <w:szCs w:val="24"/>
        </w:rPr>
        <w:t>Овладение СССР ракетно-ядерным оружием.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07767B">
        <w:rPr>
          <w:i/>
          <w:sz w:val="24"/>
          <w:szCs w:val="24"/>
        </w:rPr>
        <w:t>причины их неудач.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Концепция построения коммунизма. Теория развитого социализма. </w:t>
      </w:r>
      <w:r w:rsidRPr="0007767B">
        <w:rPr>
          <w:sz w:val="24"/>
          <w:szCs w:val="24"/>
        </w:rPr>
        <w:t xml:space="preserve">Конституция 1977 г. </w:t>
      </w:r>
      <w:r w:rsidRPr="0007767B">
        <w:rPr>
          <w:i/>
          <w:sz w:val="24"/>
          <w:szCs w:val="24"/>
        </w:rPr>
        <w:t xml:space="preserve">Диссидентское и правозащитное движение.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Особенности развития советской культуры в 1950-1980 гг. </w:t>
      </w:r>
      <w:r w:rsidRPr="0007767B">
        <w:rPr>
          <w:i/>
          <w:sz w:val="24"/>
          <w:szCs w:val="24"/>
        </w:rPr>
        <w:t>Наука и образование в СССР.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«Застой».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07767B">
        <w:rPr>
          <w:i/>
          <w:sz w:val="24"/>
          <w:szCs w:val="24"/>
        </w:rPr>
        <w:t>Кризис коммунистической идеологии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Межнациональные конфликты.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07767B">
        <w:rPr>
          <w:i/>
          <w:sz w:val="24"/>
          <w:szCs w:val="24"/>
        </w:rPr>
        <w:t xml:space="preserve"> Политика разрядки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 xml:space="preserve">Афганская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Причины распада СССР.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Российская Федерация (1991-2003 гг.)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07767B">
        <w:rPr>
          <w:i/>
          <w:sz w:val="24"/>
          <w:szCs w:val="24"/>
        </w:rPr>
        <w:t>Политический кризис сентября-октября 1993г.</w:t>
      </w:r>
      <w:r w:rsidRPr="0007767B">
        <w:rPr>
          <w:sz w:val="24"/>
          <w:szCs w:val="24"/>
        </w:rPr>
        <w:t xml:space="preserve"> Конституция Российской Федерации 1993 г. </w:t>
      </w:r>
      <w:r w:rsidRPr="0007767B">
        <w:rPr>
          <w:i/>
          <w:sz w:val="24"/>
          <w:szCs w:val="24"/>
        </w:rPr>
        <w:t>Межнациональные и межконфессиональные отношения в современной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Чеченский конфликт.</w:t>
      </w:r>
      <w:r w:rsidRPr="0007767B">
        <w:rPr>
          <w:sz w:val="24"/>
          <w:szCs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рыночной экономике: реформы и их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Российская культура в условиях радикального преобразования общества.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07767B">
        <w:rPr>
          <w:i/>
          <w:sz w:val="24"/>
          <w:szCs w:val="24"/>
        </w:rPr>
        <w:t>Россия и вызовы глобализации.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07767B" w:rsidRDefault="0007767B" w:rsidP="0007767B">
      <w:pPr>
        <w:pStyle w:val="a8"/>
        <w:jc w:val="center"/>
        <w:rPr>
          <w:i/>
        </w:rPr>
      </w:pPr>
      <w:r w:rsidRPr="0007767B">
        <w:rPr>
          <w:i/>
        </w:rPr>
        <w:t>ТРЕБОВАНИЯ К УРОВНЮ 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истории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периодизацию всемирной и отечественной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историческую обусловленность современных общественных процессов;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исторического пути России, ее роль в мировом сообществе;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проводить поиск исторической информации в источниках разного типа;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7767B">
        <w:rPr>
          <w:sz w:val="24"/>
          <w:szCs w:val="24"/>
        </w:rPr>
        <w:t>для</w:t>
      </w:r>
      <w:proofErr w:type="gramEnd"/>
      <w:r w:rsidRPr="0007767B">
        <w:rPr>
          <w:sz w:val="24"/>
          <w:szCs w:val="24"/>
        </w:rPr>
        <w:t>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Default="0007767B" w:rsidP="0007767B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Обществознание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СОДЕРЖАНИЯ 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caps/>
        </w:rPr>
      </w:pPr>
      <w:r w:rsidRPr="0007767B">
        <w:rPr>
          <w:caps/>
        </w:rPr>
        <w:t>Человек как творец и творение культуры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как результат биологической и </w:t>
      </w:r>
      <w:proofErr w:type="spellStart"/>
      <w:r w:rsidRPr="0007767B">
        <w:rPr>
          <w:sz w:val="24"/>
          <w:szCs w:val="24"/>
        </w:rPr>
        <w:t>социокультурной</w:t>
      </w:r>
      <w:proofErr w:type="spellEnd"/>
      <w:r w:rsidRPr="0007767B">
        <w:rPr>
          <w:sz w:val="24"/>
          <w:szCs w:val="24"/>
        </w:rPr>
        <w:t xml:space="preserve"> эволюции. Мышление и деятельность. Понятие культуры. </w:t>
      </w:r>
      <w:r w:rsidRPr="0007767B">
        <w:rPr>
          <w:i/>
          <w:sz w:val="24"/>
          <w:szCs w:val="24"/>
        </w:rPr>
        <w:t>Многообразие культур</w:t>
      </w:r>
      <w:r w:rsidRPr="0007767B">
        <w:rPr>
          <w:rStyle w:val="af3"/>
          <w:i/>
          <w:sz w:val="24"/>
          <w:szCs w:val="24"/>
        </w:rPr>
        <w:footnoteReference w:id="5"/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Потребности и интересы.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Свобода и необходимость в человеческой деятельности. Виды человеческих знаний. Мировоззрение. </w:t>
      </w:r>
      <w:r w:rsidRPr="0007767B">
        <w:rPr>
          <w:i/>
          <w:sz w:val="24"/>
          <w:szCs w:val="24"/>
        </w:rPr>
        <w:t>Философия. Проблема познаваемости мира.</w:t>
      </w:r>
      <w:r w:rsidRPr="0007767B">
        <w:rPr>
          <w:sz w:val="24"/>
          <w:szCs w:val="24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Общество ка</w:t>
      </w:r>
      <w:r>
        <w:rPr>
          <w:caps/>
          <w:sz w:val="24"/>
          <w:szCs w:val="24"/>
        </w:rPr>
        <w:t xml:space="preserve">к сложная динамическая </w:t>
      </w:r>
      <w:r w:rsidRPr="0007767B">
        <w:rPr>
          <w:caps/>
          <w:sz w:val="24"/>
          <w:szCs w:val="24"/>
        </w:rPr>
        <w:t>система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07767B">
        <w:rPr>
          <w:sz w:val="24"/>
          <w:szCs w:val="24"/>
        </w:rPr>
        <w:t>Многовариантность</w:t>
      </w:r>
      <w:proofErr w:type="spellEnd"/>
      <w:r w:rsidRPr="0007767B">
        <w:rPr>
          <w:sz w:val="24"/>
          <w:szCs w:val="24"/>
        </w:rPr>
        <w:t xml:space="preserve"> общественного развития. </w:t>
      </w:r>
      <w:r w:rsidRPr="0007767B">
        <w:rPr>
          <w:i/>
          <w:sz w:val="24"/>
          <w:szCs w:val="24"/>
        </w:rPr>
        <w:t>Эволюция и революция как формы социального изменения.</w:t>
      </w:r>
      <w:r w:rsidRPr="0007767B">
        <w:rPr>
          <w:sz w:val="24"/>
          <w:szCs w:val="24"/>
        </w:rPr>
        <w:t xml:space="preserve"> Понятие общественного прогресса. </w:t>
      </w:r>
      <w:r w:rsidRPr="0007767B">
        <w:rPr>
          <w:i/>
          <w:sz w:val="24"/>
          <w:szCs w:val="24"/>
        </w:rPr>
        <w:t>Процессы глобализации.</w:t>
      </w:r>
      <w:r w:rsidRPr="0007767B">
        <w:rPr>
          <w:sz w:val="24"/>
          <w:szCs w:val="24"/>
        </w:rPr>
        <w:t xml:space="preserve"> Общество и человек перед лицом угроз и вызовов </w:t>
      </w:r>
      <w:r w:rsidRPr="0007767B">
        <w:rPr>
          <w:sz w:val="24"/>
          <w:szCs w:val="24"/>
          <w:lang w:val="en-US"/>
        </w:rPr>
        <w:t>XXI</w:t>
      </w:r>
      <w:r w:rsidRPr="0007767B">
        <w:rPr>
          <w:sz w:val="24"/>
          <w:szCs w:val="24"/>
        </w:rPr>
        <w:t xml:space="preserve"> века.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Экономика и экономическая наука. Факторы производства и факторные доходы. Спрос и предложение. </w:t>
      </w:r>
      <w:r w:rsidRPr="0007767B">
        <w:rPr>
          <w:i/>
          <w:sz w:val="24"/>
          <w:szCs w:val="24"/>
        </w:rPr>
        <w:t>Рыночные структуры.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Политика защиты конкуренции и антимонопольное законодательство.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Экономические и бухгалтерские издержки и прибыль.</w:t>
      </w:r>
      <w:r w:rsidRPr="0007767B">
        <w:rPr>
          <w:sz w:val="24"/>
          <w:szCs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07767B">
        <w:rPr>
          <w:i/>
          <w:sz w:val="24"/>
          <w:szCs w:val="24"/>
        </w:rPr>
        <w:t>Фондовый рынок.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Основные принципы менеджмента. Основы маркетинга.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Банковская система. Финансовые институты. Виды, причины и последствия инфляции.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Рынок труда. Безработица и</w:t>
      </w:r>
      <w:r w:rsidRPr="0007767B">
        <w:rPr>
          <w:i/>
          <w:sz w:val="24"/>
          <w:szCs w:val="24"/>
        </w:rPr>
        <w:t xml:space="preserve"> государственная политика в области занятости.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Роль государства в экономике. </w:t>
      </w:r>
      <w:r w:rsidRPr="0007767B">
        <w:rPr>
          <w:i/>
          <w:sz w:val="24"/>
          <w:szCs w:val="24"/>
        </w:rPr>
        <w:t>Общественные блага. Внешние эффекты.</w:t>
      </w:r>
      <w:r w:rsidRPr="0007767B">
        <w:rPr>
          <w:sz w:val="24"/>
          <w:szCs w:val="24"/>
        </w:rPr>
        <w:t xml:space="preserve"> Налоги, уплачиваемые предприятиями.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Государственный бюджет. </w:t>
      </w:r>
      <w:r w:rsidRPr="0007767B">
        <w:rPr>
          <w:i/>
          <w:sz w:val="24"/>
          <w:szCs w:val="24"/>
        </w:rPr>
        <w:t>Государственный долг.</w:t>
      </w:r>
      <w:r w:rsidRPr="0007767B">
        <w:rPr>
          <w:sz w:val="24"/>
          <w:szCs w:val="24"/>
        </w:rPr>
        <w:t xml:space="preserve"> Понятие ВВП. Экономический рост и развитие. </w:t>
      </w:r>
      <w:r w:rsidRPr="0007767B">
        <w:rPr>
          <w:i/>
          <w:sz w:val="24"/>
          <w:szCs w:val="24"/>
        </w:rPr>
        <w:t>Экономические циклы.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Основы денежной и бюджетной политики государства.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Мировая экономика. </w:t>
      </w:r>
      <w:r w:rsidRPr="0007767B">
        <w:rPr>
          <w:i/>
          <w:sz w:val="24"/>
          <w:szCs w:val="24"/>
        </w:rPr>
        <w:t>Государственная политика в области международной торговли.</w:t>
      </w:r>
      <w:r w:rsidRPr="0007767B">
        <w:rPr>
          <w:sz w:val="24"/>
          <w:szCs w:val="24"/>
        </w:rPr>
        <w:t xml:space="preserve"> Глобальные экономические проблемы. </w:t>
      </w:r>
      <w:r w:rsidRPr="0007767B">
        <w:rPr>
          <w:i/>
          <w:sz w:val="24"/>
          <w:szCs w:val="24"/>
        </w:rPr>
        <w:t>Особенности современной экономики России. Экономическая политика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Социальные отношения. Социальные группы. Социальная стратификация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Социальный конфликт. Виды социальных норм. Социальный контроль. </w:t>
      </w:r>
      <w:r w:rsidRPr="0007767B">
        <w:rPr>
          <w:i/>
          <w:sz w:val="24"/>
          <w:szCs w:val="24"/>
        </w:rPr>
        <w:t xml:space="preserve">Социальная мобильность. </w:t>
      </w:r>
      <w:r w:rsidRPr="0007767B">
        <w:rPr>
          <w:sz w:val="24"/>
          <w:szCs w:val="24"/>
        </w:rPr>
        <w:t>Молодёжь как социальная группа, особенности молодёжной субкультуры.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Этнические общности. Межнациональные отношения, </w:t>
      </w:r>
      <w:proofErr w:type="spellStart"/>
      <w:r w:rsidRPr="0007767B">
        <w:rPr>
          <w:sz w:val="24"/>
          <w:szCs w:val="24"/>
        </w:rPr>
        <w:t>этносоциальные</w:t>
      </w:r>
      <w:proofErr w:type="spellEnd"/>
      <w:r w:rsidRPr="0007767B">
        <w:rPr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Семья и брак. </w:t>
      </w:r>
      <w:r w:rsidRPr="0007767B">
        <w:rPr>
          <w:i/>
          <w:sz w:val="24"/>
          <w:szCs w:val="24"/>
        </w:rPr>
        <w:t>Проблема неполных семей.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Современная демографическая ситуация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Религиозные объединения и организации в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Политическая элита, </w:t>
      </w:r>
      <w:r w:rsidRPr="0007767B">
        <w:rPr>
          <w:i/>
          <w:sz w:val="24"/>
          <w:szCs w:val="24"/>
        </w:rPr>
        <w:t>особенности ее формирования в современной России.</w:t>
      </w:r>
      <w:r w:rsidRPr="0007767B">
        <w:rPr>
          <w:sz w:val="24"/>
          <w:szCs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07767B">
        <w:rPr>
          <w:i/>
          <w:sz w:val="24"/>
          <w:szCs w:val="24"/>
        </w:rPr>
        <w:t>Политическая идеология.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Политический процесс,</w:t>
      </w:r>
      <w:r w:rsidRPr="0007767B">
        <w:rPr>
          <w:i/>
          <w:sz w:val="24"/>
          <w:szCs w:val="24"/>
        </w:rPr>
        <w:t xml:space="preserve"> его особенности в Российской Федерации.</w:t>
      </w:r>
      <w:r w:rsidRPr="0007767B">
        <w:rPr>
          <w:sz w:val="24"/>
          <w:szCs w:val="24"/>
        </w:rPr>
        <w:t xml:space="preserve"> Избирательная кампания в Российской Федерации.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Человек в системе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07767B">
        <w:rPr>
          <w:i/>
          <w:sz w:val="24"/>
          <w:szCs w:val="24"/>
        </w:rPr>
        <w:t>Ценности и нормы. Мотивы и предпочтения.</w:t>
      </w:r>
      <w:r w:rsidRPr="0007767B">
        <w:rPr>
          <w:sz w:val="24"/>
          <w:szCs w:val="24"/>
        </w:rPr>
        <w:t xml:space="preserve"> Свобода и ответственность. Отклоняющееся поведение и его типы.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Общественная значимость и личностный смысл образования. </w:t>
      </w:r>
      <w:r w:rsidRPr="0007767B">
        <w:rPr>
          <w:i/>
          <w:sz w:val="24"/>
          <w:szCs w:val="24"/>
        </w:rPr>
        <w:t>Знания, умения и навыки людей в условиях информационного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в политической жизни. </w:t>
      </w:r>
      <w:r w:rsidRPr="0007767B">
        <w:rPr>
          <w:i/>
          <w:sz w:val="24"/>
          <w:szCs w:val="24"/>
        </w:rPr>
        <w:t>Политическая психология и политическое поведение.</w:t>
      </w:r>
      <w:r w:rsidRPr="0007767B">
        <w:rPr>
          <w:sz w:val="24"/>
          <w:szCs w:val="24"/>
        </w:rPr>
        <w:t xml:space="preserve"> Политическое участие. Политическое лидерство. 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Правовое регулирование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Право на благоприятную окружающую среду и способы его защиты. </w:t>
      </w:r>
      <w:r w:rsidRPr="0007767B">
        <w:rPr>
          <w:i/>
          <w:sz w:val="24"/>
          <w:szCs w:val="24"/>
        </w:rPr>
        <w:t>Экологические правонарушения.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07767B">
        <w:rPr>
          <w:i/>
          <w:sz w:val="24"/>
          <w:szCs w:val="24"/>
        </w:rPr>
        <w:t>Право на интеллектуальную собственность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>Наследование.</w:t>
      </w:r>
      <w:r w:rsidRPr="0007767B">
        <w:rPr>
          <w:sz w:val="24"/>
          <w:szCs w:val="24"/>
        </w:rPr>
        <w:t xml:space="preserve"> Неимущественные права: честь, достоинство, имя. </w:t>
      </w:r>
      <w:r w:rsidRPr="0007767B">
        <w:rPr>
          <w:i/>
          <w:sz w:val="24"/>
          <w:szCs w:val="24"/>
        </w:rPr>
        <w:t xml:space="preserve">Способы защиты имущественных и неимущественных прав.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Правила приема в образовательные учреждения профессионального образования. </w:t>
      </w:r>
      <w:r w:rsidRPr="0007767B">
        <w:rPr>
          <w:i/>
          <w:sz w:val="24"/>
          <w:szCs w:val="24"/>
        </w:rPr>
        <w:t>Порядок оказания платных образовательных услуг.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Занятость и трудоустройство</w:t>
      </w:r>
      <w:r w:rsidRPr="0007767B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07767B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07767B">
        <w:rPr>
          <w:i/>
          <w:sz w:val="24"/>
          <w:szCs w:val="24"/>
        </w:rPr>
        <w:t xml:space="preserve"> Конституционное судопроизводство.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Опы</w:t>
      </w:r>
      <w:r>
        <w:rPr>
          <w:caps/>
          <w:sz w:val="24"/>
          <w:szCs w:val="24"/>
        </w:rPr>
        <w:t xml:space="preserve">т познавательной и практической </w:t>
      </w:r>
      <w:r w:rsidRPr="0007767B">
        <w:rPr>
          <w:caps/>
          <w:sz w:val="24"/>
          <w:szCs w:val="24"/>
        </w:rPr>
        <w:t>деятельности: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 современных общественных явлений и событий;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написание творческих работ по социальным дисциплинам.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07767B">
        <w:rPr>
          <w:i/>
          <w:sz w:val="24"/>
          <w:szCs w:val="24"/>
        </w:rPr>
        <w:t>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07767B">
        <w:rPr>
          <w:sz w:val="24"/>
          <w:szCs w:val="24"/>
        </w:rPr>
        <w:t>биосоциальную</w:t>
      </w:r>
      <w:proofErr w:type="spellEnd"/>
      <w:r w:rsidRPr="0007767B"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социально-гуманитарного познания;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характеризовать </w:t>
      </w:r>
      <w:r w:rsidRPr="0007767B">
        <w:rPr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анализировать</w:t>
      </w:r>
      <w:r w:rsidRPr="0007767B">
        <w:rPr>
          <w:sz w:val="24"/>
          <w:szCs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объяснять</w:t>
      </w:r>
      <w:r w:rsidRPr="0007767B">
        <w:rPr>
          <w:sz w:val="24"/>
          <w:szCs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раскрывать на примерах</w:t>
      </w:r>
      <w:r w:rsidRPr="0007767B">
        <w:rPr>
          <w:sz w:val="24"/>
          <w:szCs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осуществлять поиск</w:t>
      </w:r>
      <w:r w:rsidRPr="0007767B">
        <w:rPr>
          <w:sz w:val="24"/>
          <w:szCs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07767B">
        <w:rPr>
          <w:sz w:val="24"/>
          <w:szCs w:val="24"/>
        </w:rPr>
        <w:t>в(</w:t>
      </w:r>
      <w:proofErr w:type="gramEnd"/>
      <w:r w:rsidRPr="0007767B"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оценивать </w:t>
      </w:r>
      <w:r w:rsidRPr="0007767B">
        <w:rPr>
          <w:sz w:val="24"/>
          <w:szCs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формулировать </w:t>
      </w:r>
      <w:r w:rsidRPr="0007767B">
        <w:rPr>
          <w:sz w:val="24"/>
          <w:szCs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подготавливать</w:t>
      </w:r>
      <w:r w:rsidRPr="0007767B">
        <w:rPr>
          <w:sz w:val="24"/>
          <w:szCs w:val="24"/>
        </w:rPr>
        <w:t xml:space="preserve"> устное выступление, творческую работу по социальной проблематике;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применять с</w:t>
      </w:r>
      <w:r w:rsidRPr="0007767B">
        <w:rPr>
          <w:sz w:val="24"/>
          <w:szCs w:val="24"/>
        </w:rPr>
        <w:t xml:space="preserve">оциально-экономические и гуманитарные знания в процессе решения познавательных задач по актуальным </w:t>
      </w:r>
      <w:proofErr w:type="spellStart"/>
      <w:proofErr w:type="gramStart"/>
      <w:r w:rsidRPr="0007767B">
        <w:rPr>
          <w:sz w:val="24"/>
          <w:szCs w:val="24"/>
        </w:rPr>
        <w:t>со-циальным</w:t>
      </w:r>
      <w:proofErr w:type="spellEnd"/>
      <w:proofErr w:type="gramEnd"/>
      <w:r w:rsidRPr="0007767B">
        <w:rPr>
          <w:sz w:val="24"/>
          <w:szCs w:val="24"/>
        </w:rPr>
        <w:t xml:space="preserve"> проблемам;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7767B">
        <w:rPr>
          <w:color w:val="000000"/>
          <w:sz w:val="24"/>
          <w:szCs w:val="24"/>
        </w:rPr>
        <w:t>для</w:t>
      </w:r>
      <w:proofErr w:type="gramEnd"/>
      <w:r w:rsidRPr="0007767B">
        <w:rPr>
          <w:color w:val="000000"/>
          <w:sz w:val="24"/>
          <w:szCs w:val="24"/>
        </w:rPr>
        <w:t>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совершенствования собственной познавательной деятельности;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предвидения возможных последствий определенных социальных действий.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реализации и защиты прав человека и гражданина, осознанного выполнения гражданских обязанностей;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07767B" w:rsidRDefault="0007767B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804E06" w:rsidRPr="0007767B" w:rsidRDefault="00804E06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Экономика</w:t>
      </w: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E73E34">
        <w:rPr>
          <w:sz w:val="24"/>
          <w:szCs w:val="24"/>
        </w:rPr>
        <w:t>ОСНОВНЫХ ОБРАЗОВАТЕЛЬНЫХ ПРОГРАММ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E73E34">
        <w:rPr>
          <w:i/>
          <w:sz w:val="24"/>
          <w:szCs w:val="24"/>
        </w:rPr>
        <w:t>Собственность</w:t>
      </w:r>
      <w:r w:rsidRPr="00E73E34">
        <w:rPr>
          <w:rStyle w:val="af3"/>
          <w:i/>
          <w:sz w:val="24"/>
          <w:szCs w:val="24"/>
        </w:rPr>
        <w:footnoteReference w:id="6"/>
      </w:r>
      <w:r w:rsidRPr="00E73E34">
        <w:rPr>
          <w:i/>
          <w:sz w:val="24"/>
          <w:szCs w:val="24"/>
        </w:rPr>
        <w:t>.</w:t>
      </w:r>
      <w:r w:rsidRPr="00E73E34">
        <w:rPr>
          <w:sz w:val="24"/>
          <w:szCs w:val="24"/>
        </w:rPr>
        <w:t xml:space="preserve"> Конкуренция</w:t>
      </w:r>
      <w:r w:rsidRPr="00E73E34">
        <w:rPr>
          <w:i/>
          <w:sz w:val="24"/>
          <w:szCs w:val="24"/>
        </w:rPr>
        <w:t>. Экономическая свобода.</w:t>
      </w:r>
      <w:r w:rsidRPr="00E73E34">
        <w:rPr>
          <w:sz w:val="24"/>
          <w:szCs w:val="24"/>
        </w:rPr>
        <w:t xml:space="preserve"> Значение специализации и обмена. 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i/>
          <w:sz w:val="24"/>
          <w:szCs w:val="24"/>
        </w:rPr>
        <w:t>Рациональный потребитель.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Защита прав потребителя</w:t>
      </w:r>
      <w:r w:rsidRPr="00E73E34">
        <w:rPr>
          <w:sz w:val="24"/>
          <w:szCs w:val="24"/>
        </w:rPr>
        <w:t>. Семейный бюджет. Источники доходов семьи, основные виды расходов семьи. Реальные и номинальные доходы семьи</w:t>
      </w:r>
      <w:r w:rsidRPr="00E73E34">
        <w:rPr>
          <w:i/>
          <w:sz w:val="24"/>
          <w:szCs w:val="24"/>
        </w:rPr>
        <w:t>. Личное подсобное хозяйство. Сбережения населения. Страхование.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Рыночный механизм. Рыночное равновесие</w:t>
      </w:r>
      <w:r w:rsidRPr="00E73E34">
        <w:rPr>
          <w:i/>
          <w:spacing w:val="-2"/>
          <w:sz w:val="24"/>
          <w:szCs w:val="24"/>
        </w:rPr>
        <w:t>. Рыночные структуры</w:t>
      </w:r>
      <w:r w:rsidRPr="00E73E34">
        <w:rPr>
          <w:sz w:val="24"/>
          <w:szCs w:val="24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Pr="00E73E34">
        <w:rPr>
          <w:i/>
          <w:sz w:val="24"/>
          <w:szCs w:val="24"/>
        </w:rPr>
        <w:t xml:space="preserve">Факторы, </w:t>
      </w:r>
      <w:proofErr w:type="spellStart"/>
      <w:proofErr w:type="gramStart"/>
      <w:r w:rsidRPr="00E73E34">
        <w:rPr>
          <w:i/>
          <w:sz w:val="24"/>
          <w:szCs w:val="24"/>
        </w:rPr>
        <w:t>влияю-щие</w:t>
      </w:r>
      <w:proofErr w:type="spellEnd"/>
      <w:proofErr w:type="gramEnd"/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на производительность труда</w:t>
      </w:r>
      <w:r w:rsidRPr="00E73E34">
        <w:rPr>
          <w:sz w:val="24"/>
          <w:szCs w:val="24"/>
        </w:rPr>
        <w:t xml:space="preserve">. Издержки, выручка, прибыль. Акции, облигации и другие ценные бумаги. </w:t>
      </w:r>
      <w:r w:rsidRPr="00E73E34">
        <w:rPr>
          <w:i/>
          <w:sz w:val="24"/>
          <w:szCs w:val="24"/>
        </w:rPr>
        <w:t>Фондовый рынок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Основные принципы менеджмента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Понятие маркетинга. Реклама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z w:val="24"/>
          <w:szCs w:val="24"/>
        </w:rPr>
        <w:t xml:space="preserve">Труд. Рынок труда. Заработная плата и стимулирование труда. Безработица. </w:t>
      </w:r>
      <w:r w:rsidRPr="00E73E34">
        <w:rPr>
          <w:i/>
          <w:sz w:val="24"/>
          <w:szCs w:val="24"/>
        </w:rPr>
        <w:t>Государственная политика в области занятости.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Профсоюзы.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Деньги. Банковская система. Финансовые институты</w:t>
      </w:r>
      <w:r w:rsidRPr="00E73E34">
        <w:rPr>
          <w:sz w:val="24"/>
          <w:szCs w:val="24"/>
        </w:rPr>
        <w:t xml:space="preserve">. Инфляция. </w:t>
      </w:r>
      <w:r w:rsidRPr="00E73E34">
        <w:rPr>
          <w:i/>
          <w:sz w:val="24"/>
          <w:szCs w:val="24"/>
        </w:rPr>
        <w:t xml:space="preserve">Социальные последствия инфляции. 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Роль государства в экономике. Общественные блага. Виды налогов. Государственный бюджет. </w:t>
      </w:r>
      <w:r w:rsidRPr="00E73E34">
        <w:rPr>
          <w:i/>
          <w:sz w:val="24"/>
          <w:szCs w:val="24"/>
        </w:rPr>
        <w:t>Государственный долг</w:t>
      </w:r>
      <w:r w:rsidRPr="00E73E34">
        <w:rPr>
          <w:sz w:val="24"/>
          <w:szCs w:val="24"/>
        </w:rPr>
        <w:t xml:space="preserve">. Понятие ВВП. Экономический рост. </w:t>
      </w:r>
      <w:r w:rsidRPr="00E73E34">
        <w:rPr>
          <w:i/>
          <w:sz w:val="24"/>
          <w:szCs w:val="24"/>
        </w:rPr>
        <w:t>Экономические циклы</w:t>
      </w:r>
      <w:r w:rsidRPr="00E73E34">
        <w:rPr>
          <w:sz w:val="24"/>
          <w:szCs w:val="24"/>
        </w:rPr>
        <w:t>.</w:t>
      </w:r>
      <w:r w:rsidRPr="00E73E34">
        <w:rPr>
          <w:i/>
          <w:sz w:val="24"/>
          <w:szCs w:val="24"/>
        </w:rPr>
        <w:t xml:space="preserve"> Основы денежной политики государства.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Международная торговля. </w:t>
      </w:r>
      <w:r w:rsidRPr="00E73E34">
        <w:rPr>
          <w:i/>
          <w:sz w:val="24"/>
          <w:szCs w:val="24"/>
        </w:rPr>
        <w:t>Обменные курсы валют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 xml:space="preserve">Государственная политика в области международной торговли. </w:t>
      </w:r>
      <w:r w:rsidRPr="00E73E34">
        <w:rPr>
          <w:sz w:val="24"/>
          <w:szCs w:val="24"/>
        </w:rPr>
        <w:t>Глобальные экономические проблемы.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i/>
          <w:sz w:val="24"/>
          <w:szCs w:val="24"/>
        </w:rPr>
        <w:t>Особенности современной экономики России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Опыт познавательной и практической деятельности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E73E34">
        <w:rPr>
          <w:i/>
          <w:sz w:val="24"/>
          <w:szCs w:val="24"/>
        </w:rPr>
        <w:t>ПОДГОТОВКИ ВЫПУСКНИКОВ</w:t>
      </w:r>
    </w:p>
    <w:p w:rsidR="00E73E34" w:rsidRPr="00E73E34" w:rsidRDefault="00E73E34" w:rsidP="00E73E34">
      <w:pPr>
        <w:pStyle w:val="a8"/>
        <w:jc w:val="both"/>
        <w:rPr>
          <w:b/>
          <w:i/>
          <w:sz w:val="24"/>
          <w:szCs w:val="24"/>
        </w:rPr>
      </w:pPr>
      <w:r w:rsidRPr="00E73E34">
        <w:rPr>
          <w:b/>
          <w:i/>
          <w:sz w:val="24"/>
          <w:szCs w:val="24"/>
        </w:rPr>
        <w:t>В результате изучения экономики на базовом уровне ученик должен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знать</w:t>
      </w:r>
      <w:r w:rsidRPr="00854794">
        <w:rPr>
          <w:b/>
          <w:sz w:val="24"/>
          <w:szCs w:val="24"/>
        </w:rPr>
        <w:t>/</w:t>
      </w:r>
      <w:r w:rsidRPr="00E73E34">
        <w:rPr>
          <w:b/>
          <w:sz w:val="24"/>
          <w:szCs w:val="24"/>
        </w:rPr>
        <w:t>понимать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>уметь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приводить примеры:</w:t>
      </w:r>
      <w:r w:rsidRPr="00E73E34">
        <w:rPr>
          <w:sz w:val="24"/>
          <w:szCs w:val="24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lastRenderedPageBreak/>
        <w:t>описывать:</w:t>
      </w:r>
      <w:r w:rsidRPr="00E73E34">
        <w:rPr>
          <w:sz w:val="24"/>
          <w:szCs w:val="24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объяснять:</w:t>
      </w:r>
      <w:r w:rsidRPr="00E73E34">
        <w:rPr>
          <w:sz w:val="24"/>
          <w:szCs w:val="24"/>
        </w:rPr>
        <w:t xml:space="preserve"> </w:t>
      </w:r>
      <w:proofErr w:type="spellStart"/>
      <w:r w:rsidRPr="00E73E34">
        <w:rPr>
          <w:sz w:val="24"/>
          <w:szCs w:val="24"/>
        </w:rPr>
        <w:t>взаимовыгодность</w:t>
      </w:r>
      <w:proofErr w:type="spellEnd"/>
      <w:r w:rsidRPr="00E73E34">
        <w:rPr>
          <w:sz w:val="24"/>
          <w:szCs w:val="24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3E34">
        <w:rPr>
          <w:sz w:val="24"/>
          <w:szCs w:val="24"/>
        </w:rPr>
        <w:t>для</w:t>
      </w:r>
      <w:proofErr w:type="gramEnd"/>
      <w:r w:rsidRPr="00E73E34">
        <w:rPr>
          <w:sz w:val="24"/>
          <w:szCs w:val="24"/>
        </w:rPr>
        <w:t>: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получения и оценки экономической информации;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составления семейного бюджета;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оценки собственных экономических действий в качестве потребителя, члена семьи и гражданина.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Право</w:t>
      </w: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</w:p>
    <w:p w:rsidR="00303A95" w:rsidRDefault="00303A95" w:rsidP="00303A95">
      <w:pPr>
        <w:pStyle w:val="a8"/>
        <w:jc w:val="both"/>
      </w:pPr>
      <w:r>
        <w:t>ОБЯЗАТЕЛЬНЫЙ МИНИМУМ СОДЕРЖАНИЯ ОСНОВНЫХ ОБРАЗОВАТЕЛЬНЫХ ПРОГРАММ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303A95">
        <w:rPr>
          <w:i/>
          <w:sz w:val="24"/>
          <w:szCs w:val="24"/>
        </w:rPr>
        <w:t>Право на интеллектуальную собственность</w:t>
      </w:r>
      <w:r w:rsidRPr="00303A95">
        <w:rPr>
          <w:rStyle w:val="af3"/>
          <w:i/>
          <w:sz w:val="24"/>
          <w:szCs w:val="24"/>
        </w:rPr>
        <w:footnoteReference w:id="7"/>
      </w:r>
      <w:r w:rsidRPr="00303A95">
        <w:rPr>
          <w:sz w:val="24"/>
          <w:szCs w:val="24"/>
        </w:rPr>
        <w:t xml:space="preserve">. </w:t>
      </w:r>
      <w:r w:rsidRPr="00303A95">
        <w:rPr>
          <w:i/>
          <w:sz w:val="24"/>
          <w:szCs w:val="24"/>
        </w:rPr>
        <w:t>Наследование.</w:t>
      </w:r>
      <w:r w:rsidRPr="00303A95">
        <w:rPr>
          <w:sz w:val="24"/>
          <w:szCs w:val="24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i/>
          <w:sz w:val="24"/>
          <w:szCs w:val="24"/>
        </w:rPr>
        <w:t>Занятость и трудоустройство</w:t>
      </w:r>
      <w:r w:rsidRPr="00303A95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303A95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303A95">
        <w:rPr>
          <w:sz w:val="24"/>
          <w:szCs w:val="24"/>
        </w:rPr>
        <w:t xml:space="preserve">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303A95" w:rsidRPr="00303A95" w:rsidRDefault="00303A95" w:rsidP="00303A95">
      <w:pPr>
        <w:pStyle w:val="a8"/>
        <w:jc w:val="both"/>
        <w:rPr>
          <w:b/>
          <w:sz w:val="24"/>
          <w:szCs w:val="24"/>
        </w:rPr>
      </w:pPr>
      <w:r w:rsidRPr="00303A95">
        <w:rPr>
          <w:b/>
          <w:sz w:val="24"/>
          <w:szCs w:val="24"/>
        </w:rPr>
        <w:t>Опыт познавательной и практической деятельности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самостоятельный поиск, анализ и применение полученной правовой информации;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формулирование и защита собственной точки зрения с использованием правовых норм;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Default="00303A95" w:rsidP="00303A95">
      <w:pPr>
        <w:pStyle w:val="a8"/>
        <w:jc w:val="both"/>
        <w:rPr>
          <w:i/>
          <w:sz w:val="24"/>
        </w:rPr>
      </w:pPr>
      <w:r>
        <w:rPr>
          <w:i/>
          <w:sz w:val="24"/>
        </w:rPr>
        <w:t>ТРЕБОВАНИЯ К УРОВНЮ ПОДГОТОВКИ ВЫПУСКНИКОВ</w:t>
      </w:r>
    </w:p>
    <w:p w:rsidR="00303A95" w:rsidRDefault="00303A95" w:rsidP="00303A95">
      <w:pPr>
        <w:pStyle w:val="a8"/>
        <w:jc w:val="both"/>
        <w:rPr>
          <w:b/>
          <w:i/>
          <w:sz w:val="22"/>
        </w:rPr>
      </w:pPr>
      <w:r>
        <w:rPr>
          <w:b/>
          <w:i/>
          <w:sz w:val="22"/>
        </w:rPr>
        <w:t>В результате изучения права на базовом уровне ученик должен</w:t>
      </w:r>
    </w:p>
    <w:p w:rsidR="00303A95" w:rsidRDefault="00303A95" w:rsidP="00303A95">
      <w:pPr>
        <w:pStyle w:val="a8"/>
        <w:jc w:val="both"/>
        <w:rPr>
          <w:b/>
          <w:sz w:val="22"/>
        </w:rPr>
      </w:pPr>
      <w:r>
        <w:rPr>
          <w:b/>
          <w:sz w:val="22"/>
        </w:rPr>
        <w:t>знать/понимать</w:t>
      </w:r>
    </w:p>
    <w:p w:rsidR="00303A95" w:rsidRDefault="00303A95" w:rsidP="00303A95">
      <w:pPr>
        <w:pStyle w:val="a8"/>
        <w:jc w:val="both"/>
        <w:rPr>
          <w:snapToGrid w:val="0"/>
          <w:sz w:val="22"/>
        </w:rPr>
      </w:pPr>
      <w:r>
        <w:rPr>
          <w:snapToGrid w:val="0"/>
          <w:sz w:val="22"/>
        </w:rPr>
        <w:lastRenderedPageBreak/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>уметь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правильно употреблять</w:t>
      </w:r>
      <w:r>
        <w:rPr>
          <w:sz w:val="22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характеризовать:</w:t>
      </w:r>
      <w:r>
        <w:rPr>
          <w:sz w:val="22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объяснять:</w:t>
      </w:r>
      <w:r>
        <w:rPr>
          <w:sz w:val="22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различать:</w:t>
      </w:r>
      <w:r>
        <w:rPr>
          <w:sz w:val="22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приводить примеры:</w:t>
      </w:r>
      <w:r>
        <w:rPr>
          <w:sz w:val="22"/>
        </w:rPr>
        <w:t xml:space="preserve"> различных видов правоотношений, правонарушений, ответственности;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sz w:val="22"/>
        </w:rPr>
        <w:t>для</w:t>
      </w:r>
      <w:proofErr w:type="gramEnd"/>
      <w:r>
        <w:rPr>
          <w:sz w:val="22"/>
        </w:rPr>
        <w:t>: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анализа норм закона с точки зрения конкретных условий их реализации;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решения правовых задач (на примерах конкретных ситуаций).</w:t>
      </w:r>
    </w:p>
    <w:p w:rsidR="0048288D" w:rsidRDefault="0048288D" w:rsidP="0048288D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География</w:t>
      </w:r>
    </w:p>
    <w:p w:rsidR="00387B70" w:rsidRPr="008D608C" w:rsidRDefault="00387B70" w:rsidP="007C236F">
      <w:pPr>
        <w:pStyle w:val="a8"/>
        <w:jc w:val="both"/>
      </w:pPr>
      <w:r w:rsidRPr="008D608C">
        <w:t> </w:t>
      </w:r>
    </w:p>
    <w:p w:rsidR="007C236F" w:rsidRPr="0048288D" w:rsidRDefault="007C236F" w:rsidP="007C236F">
      <w:pPr>
        <w:pStyle w:val="a8"/>
        <w:jc w:val="both"/>
      </w:pPr>
      <w:r w:rsidRPr="0048288D">
        <w:t>ОБЯЗАТЕЛЬНЫЙ МИНИМУМ СОДЕРЖАНИЯ ОСНОВНЫХ ОБРАЗОВАТЕЛЬНЫХ ПРОГРАММ</w:t>
      </w:r>
    </w:p>
    <w:p w:rsidR="007C236F" w:rsidRPr="007C236F" w:rsidRDefault="007C236F" w:rsidP="007C236F">
      <w:pPr>
        <w:pStyle w:val="a8"/>
        <w:jc w:val="both"/>
      </w:pPr>
      <w:r>
        <w:t xml:space="preserve">СОВРЕМЕННЫЕ МЕТОДЫ </w:t>
      </w:r>
      <w:r w:rsidRPr="007C236F">
        <w:t>ГЕОГРАФИЧЕСКИХ ИССЛЕДОВ</w:t>
      </w:r>
      <w:r w:rsidR="0048288D">
        <w:t xml:space="preserve">АНИЙ. </w:t>
      </w:r>
      <w:r w:rsidRPr="007C236F">
        <w:t>ИСТОЧНИКИ ГЕОГРАФИЧЕСКОЙ ИНФОРМАЦИИ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</w:t>
      </w:r>
      <w:proofErr w:type="spellStart"/>
      <w:r w:rsidRPr="007C236F">
        <w:rPr>
          <w:sz w:val="24"/>
          <w:szCs w:val="24"/>
        </w:rPr>
        <w:t>Геоинформационные</w:t>
      </w:r>
      <w:proofErr w:type="spellEnd"/>
      <w:r w:rsidRPr="007C236F">
        <w:rPr>
          <w:sz w:val="24"/>
          <w:szCs w:val="24"/>
        </w:rPr>
        <w:t xml:space="preserve"> системы.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ПРИРОДА И ЧЕЛОВЕК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7C236F">
        <w:rPr>
          <w:b/>
          <w:i/>
          <w:sz w:val="24"/>
          <w:szCs w:val="24"/>
        </w:rPr>
        <w:t>геоэкологических</w:t>
      </w:r>
      <w:proofErr w:type="spellEnd"/>
      <w:r w:rsidRPr="007C236F">
        <w:rPr>
          <w:b/>
          <w:i/>
          <w:sz w:val="24"/>
          <w:szCs w:val="24"/>
        </w:rPr>
        <w:t xml:space="preserve"> ситуаций.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НАСЕЛЕНИЕ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Постоянный рост населения Земли, его причины и последствия. </w:t>
      </w:r>
      <w:r w:rsidRPr="007C236F">
        <w:rPr>
          <w:i/>
          <w:sz w:val="24"/>
          <w:szCs w:val="24"/>
        </w:rPr>
        <w:t>Типы воспроизводства населени</w:t>
      </w:r>
      <w:r w:rsidR="00D56904">
        <w:rPr>
          <w:i/>
          <w:sz w:val="24"/>
          <w:szCs w:val="24"/>
        </w:rPr>
        <w:t>я</w:t>
      </w:r>
      <w:r w:rsidRPr="007C236F">
        <w:rPr>
          <w:sz w:val="24"/>
          <w:szCs w:val="24"/>
        </w:rPr>
        <w:t xml:space="preserve">. Состав и структура населения. География религий мира. </w:t>
      </w:r>
      <w:r w:rsidRPr="007C236F">
        <w:rPr>
          <w:i/>
          <w:sz w:val="24"/>
          <w:szCs w:val="24"/>
        </w:rPr>
        <w:t>Основные очаги этнических и конфессиональных конфликтов</w:t>
      </w:r>
      <w:r w:rsidRPr="007C236F">
        <w:rPr>
          <w:sz w:val="24"/>
          <w:szCs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ГЕОГРАФИЯ МИРОВОГО ХОЗЯЙСТВА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</w:t>
      </w:r>
      <w:r w:rsidRPr="007C236F">
        <w:rPr>
          <w:sz w:val="24"/>
          <w:szCs w:val="24"/>
        </w:rPr>
        <w:lastRenderedPageBreak/>
        <w:t xml:space="preserve">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7C236F">
        <w:rPr>
          <w:i/>
          <w:sz w:val="24"/>
          <w:szCs w:val="24"/>
        </w:rPr>
        <w:t xml:space="preserve">География мировых </w:t>
      </w:r>
      <w:proofErr w:type="spellStart"/>
      <w:proofErr w:type="gramStart"/>
      <w:r w:rsidRPr="007C236F">
        <w:rPr>
          <w:i/>
          <w:sz w:val="24"/>
          <w:szCs w:val="24"/>
        </w:rPr>
        <w:t>валютно-финан-совых</w:t>
      </w:r>
      <w:proofErr w:type="spellEnd"/>
      <w:proofErr w:type="gramEnd"/>
      <w:r w:rsidRPr="007C236F">
        <w:rPr>
          <w:i/>
          <w:sz w:val="24"/>
          <w:szCs w:val="24"/>
        </w:rPr>
        <w:t xml:space="preserve"> отношений.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РЕГИОНЫ И СТРАНЫ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Анализ и объяснение особенностей современного геополитического и </w:t>
      </w:r>
      <w:proofErr w:type="spellStart"/>
      <w:r w:rsidRPr="007C236F">
        <w:rPr>
          <w:b/>
          <w:i/>
          <w:sz w:val="24"/>
          <w:szCs w:val="24"/>
        </w:rPr>
        <w:t>геоэкономического</w:t>
      </w:r>
      <w:proofErr w:type="spellEnd"/>
      <w:r w:rsidRPr="007C236F">
        <w:rPr>
          <w:b/>
          <w:i/>
          <w:sz w:val="24"/>
          <w:szCs w:val="24"/>
        </w:rPr>
        <w:t xml:space="preserve">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</w:t>
      </w:r>
      <w:r>
        <w:rPr>
          <w:sz w:val="24"/>
          <w:szCs w:val="24"/>
        </w:rPr>
        <w:t xml:space="preserve">ГРАФИЧЕСКИЕ АСПЕКТЫ СОВРЕМЕННЫХ </w:t>
      </w:r>
      <w:r w:rsidRPr="007C236F">
        <w:rPr>
          <w:sz w:val="24"/>
          <w:szCs w:val="24"/>
        </w:rPr>
        <w:t>ГЛОБАЛЬНЫХ ПРОБЛЕМ ЧЕЛОВЕЧЕСТВА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</w:t>
      </w:r>
      <w:proofErr w:type="spellStart"/>
      <w:r w:rsidRPr="007C236F">
        <w:rPr>
          <w:sz w:val="24"/>
          <w:szCs w:val="24"/>
        </w:rPr>
        <w:t>геоэкологическая</w:t>
      </w:r>
      <w:proofErr w:type="spellEnd"/>
      <w:r w:rsidRPr="007C236F">
        <w:rPr>
          <w:sz w:val="24"/>
          <w:szCs w:val="24"/>
        </w:rPr>
        <w:t xml:space="preserve"> проблемы как приоритетные, пути их решения. </w:t>
      </w:r>
      <w:r w:rsidRPr="007C236F">
        <w:rPr>
          <w:i/>
          <w:sz w:val="24"/>
          <w:szCs w:val="24"/>
        </w:rPr>
        <w:t>Проблемы преодоления отсталости развивающихся стран. Географические аспекты качества жизни населения.</w:t>
      </w:r>
      <w:r w:rsidRPr="007C236F">
        <w:rPr>
          <w:sz w:val="24"/>
          <w:szCs w:val="24"/>
        </w:rPr>
        <w:t xml:space="preserve"> Роль географии в решении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C236F">
        <w:rPr>
          <w:i/>
          <w:sz w:val="24"/>
          <w:szCs w:val="24"/>
        </w:rPr>
        <w:t>ПОДГОТОВКИ ВЫПУСКНИКОВ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В результате изучения географии на базовом уровне ученик должен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>знать/понимать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особенности современного геополитического и </w:t>
      </w:r>
      <w:proofErr w:type="spellStart"/>
      <w:r w:rsidRPr="007C236F">
        <w:rPr>
          <w:sz w:val="24"/>
          <w:szCs w:val="24"/>
        </w:rPr>
        <w:t>геоэкономического</w:t>
      </w:r>
      <w:proofErr w:type="spellEnd"/>
      <w:r w:rsidRPr="007C236F">
        <w:rPr>
          <w:sz w:val="24"/>
          <w:szCs w:val="24"/>
        </w:rPr>
        <w:t xml:space="preserve"> положения России, ее роль в международном географическом разделении труда;</w:t>
      </w:r>
    </w:p>
    <w:p w:rsidR="007C236F" w:rsidRPr="007C236F" w:rsidRDefault="007C236F" w:rsidP="007C236F">
      <w:pPr>
        <w:pStyle w:val="a8"/>
        <w:jc w:val="both"/>
        <w:rPr>
          <w:b/>
          <w:sz w:val="24"/>
          <w:szCs w:val="24"/>
        </w:rPr>
      </w:pPr>
      <w:r w:rsidRPr="007C236F">
        <w:rPr>
          <w:b/>
          <w:sz w:val="24"/>
          <w:szCs w:val="24"/>
        </w:rPr>
        <w:t>уметь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lastRenderedPageBreak/>
        <w:t>определять и сравнивать</w:t>
      </w:r>
      <w:r w:rsidRPr="007C236F">
        <w:rPr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7C236F">
        <w:rPr>
          <w:sz w:val="24"/>
          <w:szCs w:val="24"/>
        </w:rPr>
        <w:t>геоэкологических</w:t>
      </w:r>
      <w:proofErr w:type="spellEnd"/>
      <w:r w:rsidRPr="007C236F">
        <w:rPr>
          <w:sz w:val="24"/>
          <w:szCs w:val="24"/>
        </w:rPr>
        <w:t xml:space="preserve"> объектов, процессов и явлений;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оценивать и объяснять</w:t>
      </w:r>
      <w:r w:rsidRPr="007C236F">
        <w:rPr>
          <w:sz w:val="24"/>
          <w:szCs w:val="24"/>
        </w:rPr>
        <w:t xml:space="preserve"> </w:t>
      </w:r>
      <w:proofErr w:type="spellStart"/>
      <w:r w:rsidRPr="007C236F">
        <w:rPr>
          <w:sz w:val="24"/>
          <w:szCs w:val="24"/>
        </w:rPr>
        <w:t>ресурсообеспеченность</w:t>
      </w:r>
      <w:proofErr w:type="spellEnd"/>
      <w:r w:rsidRPr="007C236F">
        <w:rPr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применять </w:t>
      </w:r>
      <w:r w:rsidRPr="007C236F">
        <w:rPr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7C236F">
        <w:rPr>
          <w:sz w:val="24"/>
          <w:szCs w:val="24"/>
        </w:rPr>
        <w:t>геоэкологическими</w:t>
      </w:r>
      <w:proofErr w:type="spellEnd"/>
      <w:r w:rsidRPr="007C236F">
        <w:rPr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составлять </w:t>
      </w:r>
      <w:r w:rsidRPr="007C236F">
        <w:rPr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сопоставлять </w:t>
      </w:r>
      <w:r w:rsidRPr="007C236F">
        <w:rPr>
          <w:sz w:val="24"/>
          <w:szCs w:val="24"/>
        </w:rPr>
        <w:t>географические карты различной тематики;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C236F">
        <w:rPr>
          <w:sz w:val="24"/>
          <w:szCs w:val="24"/>
        </w:rPr>
        <w:t>для</w:t>
      </w:r>
      <w:proofErr w:type="gramEnd"/>
      <w:r w:rsidRPr="007C236F">
        <w:rPr>
          <w:sz w:val="24"/>
          <w:szCs w:val="24"/>
        </w:rPr>
        <w:t>: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7C236F">
        <w:rPr>
          <w:sz w:val="24"/>
          <w:szCs w:val="24"/>
        </w:rPr>
        <w:t>геоинформационные</w:t>
      </w:r>
      <w:proofErr w:type="spellEnd"/>
      <w:r w:rsidRPr="007C236F">
        <w:rPr>
          <w:sz w:val="24"/>
          <w:szCs w:val="24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7C236F">
        <w:rPr>
          <w:sz w:val="24"/>
          <w:szCs w:val="24"/>
        </w:rPr>
        <w:t>геоэкономической</w:t>
      </w:r>
      <w:proofErr w:type="spellEnd"/>
      <w:r w:rsidRPr="007C236F">
        <w:rPr>
          <w:sz w:val="24"/>
          <w:szCs w:val="24"/>
        </w:rPr>
        <w:t xml:space="preserve"> ситуации в России, других странах и регионах мира, тенденций их возможного развития;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Default="007C236F" w:rsidP="007C236F">
      <w:pPr>
        <w:pStyle w:val="a8"/>
        <w:rPr>
          <w:rFonts w:asciiTheme="minorHAnsi" w:eastAsiaTheme="minorEastAsia" w:hAnsiTheme="minorHAnsi" w:cstheme="minorBidi"/>
          <w:sz w:val="24"/>
          <w:szCs w:val="24"/>
        </w:rPr>
      </w:pPr>
    </w:p>
    <w:p w:rsidR="00387B70" w:rsidRPr="004271E5" w:rsidRDefault="00387B70" w:rsidP="004271E5">
      <w:pPr>
        <w:pStyle w:val="a8"/>
        <w:jc w:val="center"/>
        <w:rPr>
          <w:b/>
          <w:sz w:val="24"/>
          <w:szCs w:val="24"/>
        </w:rPr>
      </w:pPr>
      <w:r w:rsidRPr="004271E5">
        <w:rPr>
          <w:b/>
          <w:sz w:val="24"/>
          <w:szCs w:val="24"/>
        </w:rPr>
        <w:t>Математика. Алгебра</w:t>
      </w:r>
      <w:r w:rsidR="00804E06">
        <w:rPr>
          <w:b/>
          <w:sz w:val="24"/>
          <w:szCs w:val="24"/>
        </w:rPr>
        <w:t xml:space="preserve"> и начала математического анализа</w:t>
      </w:r>
      <w:r w:rsidRPr="004271E5">
        <w:rPr>
          <w:b/>
          <w:sz w:val="24"/>
          <w:szCs w:val="24"/>
        </w:rPr>
        <w:t>. Геометрия</w:t>
      </w:r>
    </w:p>
    <w:p w:rsidR="00387B70" w:rsidRPr="004271E5" w:rsidRDefault="00387B70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 </w:t>
      </w:r>
    </w:p>
    <w:p w:rsidR="004271E5" w:rsidRPr="004271E5" w:rsidRDefault="004271E5" w:rsidP="004271E5">
      <w:pPr>
        <w:pStyle w:val="a8"/>
        <w:jc w:val="both"/>
      </w:pPr>
      <w:r w:rsidRPr="004271E5">
        <w:t>ОБЯЗАТЕЛЬНЫЙ МИНИМУМ СОДЕРЖАНИЯ ОСНОВНЫХ ОБРАЗОВАТЕЛЬНЫХ ПРОГРАММ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Корни и степени. Корень степени </w:t>
      </w:r>
      <w:r w:rsidRPr="004271E5">
        <w:rPr>
          <w:i/>
          <w:sz w:val="24"/>
          <w:szCs w:val="24"/>
          <w:lang w:val="en-US"/>
        </w:rPr>
        <w:t>n</w:t>
      </w:r>
      <w:r w:rsidRPr="004271E5">
        <w:rPr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4271E5">
        <w:rPr>
          <w:i/>
          <w:sz w:val="24"/>
          <w:szCs w:val="24"/>
        </w:rPr>
        <w:t xml:space="preserve">Понятие о степени с </w:t>
      </w:r>
      <w:r w:rsidR="00804E06">
        <w:rPr>
          <w:i/>
          <w:sz w:val="24"/>
          <w:szCs w:val="24"/>
        </w:rPr>
        <w:t>действительным показателем</w:t>
      </w:r>
      <w:r w:rsidRPr="004271E5">
        <w:rPr>
          <w:i/>
          <w:sz w:val="24"/>
          <w:szCs w:val="24"/>
        </w:rPr>
        <w:t xml:space="preserve">. </w:t>
      </w:r>
      <w:r w:rsidRPr="004271E5">
        <w:rPr>
          <w:sz w:val="24"/>
          <w:szCs w:val="24"/>
        </w:rPr>
        <w:t>Свойства степени с действительным показателем.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Логарифм. Логарифм числа. </w:t>
      </w:r>
      <w:r w:rsidRPr="004271E5">
        <w:rPr>
          <w:i/>
          <w:sz w:val="24"/>
          <w:szCs w:val="24"/>
        </w:rPr>
        <w:t xml:space="preserve">Основное логарифмическое тождество. </w:t>
      </w:r>
      <w:r w:rsidRPr="004271E5">
        <w:rPr>
          <w:sz w:val="24"/>
          <w:szCs w:val="24"/>
        </w:rPr>
        <w:t xml:space="preserve">Логарифм произведения, частного, степени; </w:t>
      </w:r>
      <w:r w:rsidRPr="004271E5">
        <w:rPr>
          <w:i/>
          <w:sz w:val="24"/>
          <w:szCs w:val="24"/>
        </w:rPr>
        <w:t>переход к новому основанию.</w:t>
      </w:r>
      <w:r w:rsidRPr="004271E5">
        <w:rPr>
          <w:sz w:val="24"/>
          <w:szCs w:val="24"/>
        </w:rPr>
        <w:t xml:space="preserve"> Десятичный и натуральный логарифмы, число е.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4271E5">
        <w:rPr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4271E5">
        <w:rPr>
          <w:i/>
          <w:sz w:val="24"/>
          <w:szCs w:val="24"/>
        </w:rPr>
        <w:t xml:space="preserve"> Преобразования простейших тригонометрических выражений.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Простейшие тригонометрические уравнения. Решения тригонометрических уравнений. </w:t>
      </w:r>
      <w:r w:rsidRPr="004271E5">
        <w:rPr>
          <w:i/>
          <w:sz w:val="24"/>
          <w:szCs w:val="24"/>
        </w:rPr>
        <w:t>Простейшие тригонометрические неравенства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Арксинус, арккосинус, арктангенс числа.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ФУНКЦИИ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</w:t>
      </w:r>
      <w:r w:rsidRPr="004271E5">
        <w:rPr>
          <w:sz w:val="24"/>
          <w:szCs w:val="24"/>
        </w:rPr>
        <w:lastRenderedPageBreak/>
        <w:t xml:space="preserve">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Обратная функция. </w:t>
      </w:r>
      <w:r w:rsidRPr="004271E5">
        <w:rPr>
          <w:i/>
          <w:sz w:val="24"/>
          <w:szCs w:val="24"/>
        </w:rPr>
        <w:t>Область определения и область значений обратной функции.</w:t>
      </w:r>
      <w:r w:rsidRPr="004271E5">
        <w:rPr>
          <w:sz w:val="24"/>
          <w:szCs w:val="24"/>
        </w:rPr>
        <w:t xml:space="preserve"> График обратной функции.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Степенная функция с натуральным показателем, ее свойства и график.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Показательная функция (экспонента), ее свойства и график.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Логарифмическая функция, ее свойства и график.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4271E5">
        <w:rPr>
          <w:i/>
          <w:sz w:val="24"/>
          <w:szCs w:val="24"/>
        </w:rPr>
        <w:t>и симметрия относительно начала координат,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симметрия относительно прямой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  <w:lang w:val="en-US"/>
        </w:rPr>
        <w:t>y</w:t>
      </w:r>
      <w:r w:rsidRPr="004271E5">
        <w:rPr>
          <w:i/>
          <w:sz w:val="24"/>
          <w:szCs w:val="24"/>
        </w:rPr>
        <w:t xml:space="preserve"> = </w:t>
      </w:r>
      <w:r w:rsidRPr="004271E5">
        <w:rPr>
          <w:i/>
          <w:sz w:val="24"/>
          <w:szCs w:val="24"/>
          <w:lang w:val="en-US"/>
        </w:rPr>
        <w:t>x</w:t>
      </w:r>
      <w:r w:rsidRPr="004271E5">
        <w:rPr>
          <w:i/>
          <w:sz w:val="24"/>
          <w:szCs w:val="24"/>
        </w:rPr>
        <w:t>, растяжение и сжатие вдоль осей координат.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4271E5">
        <w:rPr>
          <w:sz w:val="24"/>
          <w:szCs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Понятие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 непрерывности функции.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Понятие о производной функции, физический и геометрический смысл производной.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Уравнение касательной к графику функции. Производные суммы, разности, произведения, частного. Производные основных элементарных функций.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Применение производной к исследованию функций и построению графиков. </w:t>
      </w:r>
      <w:r w:rsidRPr="004271E5">
        <w:rPr>
          <w:i/>
          <w:sz w:val="24"/>
          <w:szCs w:val="24"/>
        </w:rPr>
        <w:t xml:space="preserve">Производные обратной функции и композиции данной функции </w:t>
      </w:r>
      <w:proofErr w:type="gramStart"/>
      <w:r w:rsidRPr="004271E5">
        <w:rPr>
          <w:i/>
          <w:sz w:val="24"/>
          <w:szCs w:val="24"/>
        </w:rPr>
        <w:t>с</w:t>
      </w:r>
      <w:proofErr w:type="gramEnd"/>
      <w:r w:rsidRPr="004271E5">
        <w:rPr>
          <w:i/>
          <w:sz w:val="24"/>
          <w:szCs w:val="24"/>
        </w:rPr>
        <w:t xml:space="preserve"> линейной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об определенном интеграле как площади криволинейной трапеции. </w:t>
      </w:r>
      <w:r w:rsidRPr="004271E5">
        <w:rPr>
          <w:sz w:val="24"/>
          <w:szCs w:val="24"/>
        </w:rPr>
        <w:t>Первообразная. Формула Ньютона-Лейбница.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Примеры использования производной для нахождения наилучшего решения в прикладных, в том числе </w:t>
      </w:r>
      <w:proofErr w:type="spellStart"/>
      <w:proofErr w:type="gramStart"/>
      <w:r w:rsidRPr="004271E5">
        <w:rPr>
          <w:sz w:val="24"/>
          <w:szCs w:val="24"/>
        </w:rPr>
        <w:t>социально-экономи-ческих</w:t>
      </w:r>
      <w:proofErr w:type="spellEnd"/>
      <w:proofErr w:type="gramEnd"/>
      <w:r w:rsidRPr="004271E5">
        <w:rPr>
          <w:sz w:val="24"/>
          <w:szCs w:val="24"/>
        </w:rPr>
        <w:t>, задачах. Нахождение скорости для процесса, заданного формулой или графиком. Примеры применения интеграла в физике и геометрии.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Вторая производная и ее физический смысл.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Решение рациональных, показательных, логарифмических уравнений и неравенств. Решение иррациональных уравнений</w:t>
      </w:r>
      <w:r w:rsidRPr="004271E5">
        <w:rPr>
          <w:i/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4271E5">
        <w:rPr>
          <w:sz w:val="24"/>
          <w:szCs w:val="24"/>
        </w:rPr>
        <w:t>ств с дв</w:t>
      </w:r>
      <w:proofErr w:type="gramEnd"/>
      <w:r w:rsidRPr="004271E5">
        <w:rPr>
          <w:sz w:val="24"/>
          <w:szCs w:val="24"/>
        </w:rPr>
        <w:t xml:space="preserve">умя переменными и их систем.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Табличное и графическое представление данных.</w:t>
      </w:r>
      <w:r w:rsidRPr="004271E5">
        <w:rPr>
          <w:i/>
          <w:sz w:val="24"/>
          <w:szCs w:val="24"/>
        </w:rPr>
        <w:t xml:space="preserve"> Числовые характеристики рядов данных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4271E5">
        <w:rPr>
          <w:i/>
          <w:sz w:val="24"/>
          <w:szCs w:val="24"/>
        </w:rPr>
        <w:t>Понятие о независимости событий. Вероятность и статистическая частота наступления события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Решение практических задач с применением вероятностных методов.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 xml:space="preserve">Пересекающиеся, параллельные и скрещивающиеся прямые. Угол между </w:t>
      </w:r>
      <w:proofErr w:type="gramStart"/>
      <w:r w:rsidRPr="004271E5">
        <w:rPr>
          <w:sz w:val="24"/>
          <w:szCs w:val="24"/>
        </w:rPr>
        <w:t>прямыми</w:t>
      </w:r>
      <w:proofErr w:type="gramEnd"/>
      <w:r w:rsidRPr="004271E5">
        <w:rPr>
          <w:sz w:val="24"/>
          <w:szCs w:val="24"/>
        </w:rPr>
        <w:t xml:space="preserve"> в пространстве. Перпендикулярность </w:t>
      </w:r>
      <w:proofErr w:type="gramStart"/>
      <w:r w:rsidRPr="004271E5">
        <w:rPr>
          <w:sz w:val="24"/>
          <w:szCs w:val="24"/>
        </w:rPr>
        <w:t>прямых</w:t>
      </w:r>
      <w:proofErr w:type="gramEnd"/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Параллельность плоскостей, перпендикулярность плоскостей, признаки и свойства. </w:t>
      </w:r>
      <w:r w:rsidRPr="004271E5">
        <w:rPr>
          <w:i/>
          <w:sz w:val="24"/>
          <w:szCs w:val="24"/>
        </w:rPr>
        <w:t>Двугранный угол, линейный угол двугранного угла.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Расстояния от точки до плоскости. Расстояние </w:t>
      </w:r>
      <w:proofErr w:type="gramStart"/>
      <w:r w:rsidRPr="004271E5">
        <w:rPr>
          <w:sz w:val="24"/>
          <w:szCs w:val="24"/>
        </w:rPr>
        <w:t>от</w:t>
      </w:r>
      <w:proofErr w:type="gramEnd"/>
      <w:r w:rsidRPr="004271E5">
        <w:rPr>
          <w:sz w:val="24"/>
          <w:szCs w:val="24"/>
        </w:rPr>
        <w:t xml:space="preserve"> прямой до плоскости. Расстояние между параллельными плоскостями. </w:t>
      </w:r>
      <w:r w:rsidRPr="004271E5">
        <w:rPr>
          <w:i/>
          <w:sz w:val="24"/>
          <w:szCs w:val="24"/>
        </w:rPr>
        <w:t xml:space="preserve">Расстояние между </w:t>
      </w:r>
      <w:proofErr w:type="gramStart"/>
      <w:r w:rsidRPr="004271E5">
        <w:rPr>
          <w:i/>
          <w:sz w:val="24"/>
          <w:szCs w:val="24"/>
        </w:rPr>
        <w:t>скрещивающимися</w:t>
      </w:r>
      <w:proofErr w:type="gramEnd"/>
      <w:r w:rsidRPr="004271E5">
        <w:rPr>
          <w:i/>
          <w:sz w:val="24"/>
          <w:szCs w:val="24"/>
        </w:rPr>
        <w:t xml:space="preserve"> прямыми.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Параллельное проектирование. </w:t>
      </w:r>
      <w:r w:rsidRPr="004271E5">
        <w:rPr>
          <w:i/>
          <w:sz w:val="24"/>
          <w:szCs w:val="24"/>
        </w:rPr>
        <w:t>Площадь ортогональной проекции многоугольника.</w:t>
      </w:r>
      <w:r w:rsidRPr="004271E5">
        <w:rPr>
          <w:sz w:val="24"/>
          <w:szCs w:val="24"/>
        </w:rPr>
        <w:t xml:space="preserve"> Изображение пространственных фигур.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Многогранники. Вершины, ребра, грани многогранника. </w:t>
      </w:r>
      <w:r w:rsidRPr="004271E5">
        <w:rPr>
          <w:i/>
          <w:sz w:val="24"/>
          <w:szCs w:val="24"/>
        </w:rPr>
        <w:t>Развертка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Многогранные углы. Выпуклые многогранники.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Теорема Эйлера.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4271E5">
        <w:rPr>
          <w:i/>
          <w:sz w:val="24"/>
          <w:szCs w:val="24"/>
        </w:rPr>
        <w:t>и наклонная</w:t>
      </w:r>
      <w:r w:rsidRPr="004271E5">
        <w:rPr>
          <w:sz w:val="24"/>
          <w:szCs w:val="24"/>
        </w:rPr>
        <w:t xml:space="preserve"> призма. Правильная призма. Параллелепипед. Куб.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4271E5">
        <w:rPr>
          <w:i/>
          <w:sz w:val="24"/>
          <w:szCs w:val="24"/>
        </w:rPr>
        <w:t>Усеченная пирамида</w:t>
      </w:r>
      <w:r w:rsidRPr="004271E5">
        <w:rPr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Симметрии в кубе, в параллелепипеде, </w:t>
      </w:r>
      <w:r w:rsidRPr="004271E5">
        <w:rPr>
          <w:i/>
          <w:sz w:val="24"/>
          <w:szCs w:val="24"/>
        </w:rPr>
        <w:t>в призме и пирамиде. Понятие о симметрии в пространстве (</w:t>
      </w:r>
      <w:proofErr w:type="gramStart"/>
      <w:r w:rsidRPr="004271E5">
        <w:rPr>
          <w:i/>
          <w:sz w:val="24"/>
          <w:szCs w:val="24"/>
        </w:rPr>
        <w:t>центральная</w:t>
      </w:r>
      <w:proofErr w:type="gramEnd"/>
      <w:r w:rsidRPr="004271E5">
        <w:rPr>
          <w:i/>
          <w:sz w:val="24"/>
          <w:szCs w:val="24"/>
        </w:rPr>
        <w:t>, осевая, зеркальная). Примеры симметрий в окружающем мире.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Сечения куба, призмы, пирамиды.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Представление о правильных многогранниках (тетраэдр, куб, октаэдр, додекаэдр и икосаэдр).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Тела и поверхности вращения. Цилиндр и конус. </w:t>
      </w:r>
      <w:r w:rsidRPr="004271E5">
        <w:rPr>
          <w:i/>
          <w:sz w:val="24"/>
          <w:szCs w:val="24"/>
        </w:rPr>
        <w:t>Усеченный конус.</w:t>
      </w:r>
      <w:r w:rsidRPr="004271E5">
        <w:rPr>
          <w:sz w:val="24"/>
          <w:szCs w:val="24"/>
        </w:rPr>
        <w:t xml:space="preserve"> Основание, высота, боковая поверхность, образующая, развертка. </w:t>
      </w:r>
      <w:r w:rsidRPr="004271E5">
        <w:rPr>
          <w:i/>
          <w:sz w:val="24"/>
          <w:szCs w:val="24"/>
        </w:rPr>
        <w:t xml:space="preserve">Осевые сечения и сечения параллельные основанию.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Шар и сфера, их сечения, </w:t>
      </w:r>
      <w:r w:rsidRPr="004271E5">
        <w:rPr>
          <w:i/>
          <w:sz w:val="24"/>
          <w:szCs w:val="24"/>
        </w:rPr>
        <w:t xml:space="preserve">касательная плоскость к сфере.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Объемы тел и площади их поверхностей. </w:t>
      </w:r>
      <w:r w:rsidRPr="004271E5">
        <w:rPr>
          <w:i/>
          <w:sz w:val="24"/>
          <w:szCs w:val="24"/>
        </w:rPr>
        <w:t>Понятие об объеме тела.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Отношение объемов подобных тел.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4271E5">
        <w:rPr>
          <w:i/>
          <w:sz w:val="24"/>
          <w:szCs w:val="24"/>
        </w:rPr>
        <w:t>и плоскости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Формула расстояния от точки до плоскости.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4271E5">
        <w:rPr>
          <w:sz w:val="24"/>
          <w:szCs w:val="24"/>
        </w:rPr>
        <w:t>Компланарные</w:t>
      </w:r>
      <w:proofErr w:type="spellEnd"/>
      <w:r w:rsidRPr="004271E5">
        <w:rPr>
          <w:sz w:val="24"/>
          <w:szCs w:val="24"/>
        </w:rPr>
        <w:t xml:space="preserve"> векторы. Разложение по трем некомпланарным векторам.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4271E5">
        <w:rPr>
          <w:i/>
          <w:sz w:val="24"/>
          <w:szCs w:val="24"/>
        </w:rPr>
        <w:t>ПОДГОТОВКИ ВЫПУСКНИКОВ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>В результате изучения математики на базовом уровне ученик должен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знать/понимать</w:t>
      </w:r>
      <w:r w:rsidRPr="004271E5">
        <w:rPr>
          <w:rStyle w:val="af3"/>
          <w:b/>
          <w:sz w:val="24"/>
          <w:szCs w:val="24"/>
        </w:rPr>
        <w:footnoteReference w:id="8"/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вероятностный характер различных процессов окружающего мира;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Функции и графики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строить графики изученных функций;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по графику </w:t>
      </w:r>
      <w:r w:rsidRPr="004271E5">
        <w:rPr>
          <w:i/>
          <w:sz w:val="24"/>
          <w:szCs w:val="24"/>
        </w:rPr>
        <w:t>и в простейших случаях по формуле</w:t>
      </w:r>
      <w:r w:rsidRPr="004271E5">
        <w:rPr>
          <w:rStyle w:val="af3"/>
          <w:i/>
          <w:sz w:val="24"/>
          <w:szCs w:val="24"/>
        </w:rPr>
        <w:footnoteReference w:id="9"/>
      </w:r>
      <w:r w:rsidRPr="004271E5">
        <w:rPr>
          <w:sz w:val="24"/>
          <w:szCs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уравнения, простейшие системы уравнений, используя </w:t>
      </w:r>
      <w:r w:rsidRPr="004271E5">
        <w:rPr>
          <w:i/>
          <w:sz w:val="24"/>
          <w:szCs w:val="24"/>
        </w:rPr>
        <w:t>свойства функций</w:t>
      </w:r>
      <w:r w:rsidRPr="004271E5">
        <w:rPr>
          <w:sz w:val="24"/>
          <w:szCs w:val="24"/>
        </w:rPr>
        <w:t xml:space="preserve"> и их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вычислять производные </w:t>
      </w:r>
      <w:r w:rsidRPr="004271E5">
        <w:rPr>
          <w:i/>
          <w:sz w:val="24"/>
          <w:szCs w:val="24"/>
        </w:rPr>
        <w:t>и первообразные</w:t>
      </w:r>
      <w:r w:rsidRPr="004271E5">
        <w:rPr>
          <w:sz w:val="24"/>
          <w:szCs w:val="24"/>
        </w:rPr>
        <w:t xml:space="preserve"> элементарных функций, используя справочные материалы;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4271E5">
        <w:rPr>
          <w:i/>
          <w:sz w:val="24"/>
          <w:szCs w:val="24"/>
        </w:rPr>
        <w:t>и простейших рациональных функций</w:t>
      </w:r>
      <w:r w:rsidRPr="004271E5">
        <w:rPr>
          <w:sz w:val="24"/>
          <w:szCs w:val="24"/>
        </w:rPr>
        <w:t xml:space="preserve"> с использованием аппарата математического анализа;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вычислять в простейших случаях площади с использованием первообразной;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решения прикладных задач, в том числе </w:t>
      </w:r>
      <w:proofErr w:type="spellStart"/>
      <w:proofErr w:type="gramStart"/>
      <w:r w:rsidRPr="004271E5">
        <w:rPr>
          <w:sz w:val="24"/>
          <w:szCs w:val="24"/>
        </w:rPr>
        <w:t>социально-экономи-ческих</w:t>
      </w:r>
      <w:proofErr w:type="spellEnd"/>
      <w:proofErr w:type="gramEnd"/>
      <w:r w:rsidRPr="004271E5">
        <w:rPr>
          <w:sz w:val="24"/>
          <w:szCs w:val="24"/>
        </w:rPr>
        <w:t xml:space="preserve"> и физических, на наибольшие и наименьшие значения, на нахождение скорости и ускорения;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рациональные, показательные и логарифмические уравнения и неравенства, </w:t>
      </w:r>
      <w:r w:rsidRPr="004271E5">
        <w:rPr>
          <w:i/>
          <w:sz w:val="24"/>
          <w:szCs w:val="24"/>
        </w:rPr>
        <w:t>простейшие иррациональные и тригонометрические уравнения, их системы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составлять уравнения </w:t>
      </w:r>
      <w:r w:rsidRPr="004271E5">
        <w:rPr>
          <w:i/>
          <w:sz w:val="24"/>
          <w:szCs w:val="24"/>
        </w:rPr>
        <w:t>и неравенства</w:t>
      </w:r>
      <w:r w:rsidRPr="004271E5">
        <w:rPr>
          <w:sz w:val="24"/>
          <w:szCs w:val="24"/>
        </w:rPr>
        <w:t xml:space="preserve"> по условию задачи;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для приближенного решения уравнений и неравен</w:t>
      </w:r>
      <w:proofErr w:type="gramStart"/>
      <w:r w:rsidRPr="004271E5">
        <w:rPr>
          <w:sz w:val="24"/>
          <w:szCs w:val="24"/>
        </w:rPr>
        <w:t>ств гр</w:t>
      </w:r>
      <w:proofErr w:type="gramEnd"/>
      <w:r w:rsidRPr="004271E5">
        <w:rPr>
          <w:sz w:val="24"/>
          <w:szCs w:val="24"/>
        </w:rPr>
        <w:t>афический метод;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построения и исследования простейших математических моделей;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lastRenderedPageBreak/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информации статистического характера;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4271E5">
        <w:rPr>
          <w:i/>
          <w:sz w:val="24"/>
          <w:szCs w:val="24"/>
        </w:rPr>
        <w:t>аргументировать свои суждения об этом расположении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строить простейшие сечения куба, призмы, пирамиды</w:t>
      </w:r>
      <w:r w:rsidRPr="004271E5">
        <w:rPr>
          <w:sz w:val="24"/>
          <w:szCs w:val="24"/>
        </w:rPr>
        <w:t xml:space="preserve">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доказательные рассуждения в ходе решения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Default="0048288D" w:rsidP="0048288D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48288D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Информатика</w:t>
      </w:r>
      <w:r w:rsidR="00CB27CA">
        <w:rPr>
          <w:b/>
          <w:sz w:val="24"/>
          <w:szCs w:val="24"/>
        </w:rPr>
        <w:t xml:space="preserve"> и</w:t>
      </w:r>
      <w:r w:rsidR="008D608C">
        <w:rPr>
          <w:b/>
          <w:sz w:val="24"/>
          <w:szCs w:val="24"/>
        </w:rPr>
        <w:t xml:space="preserve"> ИКТ</w:t>
      </w:r>
    </w:p>
    <w:p w:rsidR="00387B70" w:rsidRPr="008D608C" w:rsidRDefault="00387B70" w:rsidP="008D608C">
      <w:pPr>
        <w:pStyle w:val="a8"/>
        <w:jc w:val="center"/>
        <w:rPr>
          <w:b/>
          <w:sz w:val="24"/>
          <w:szCs w:val="24"/>
        </w:rPr>
      </w:pP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Информация и информационные процессы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Вещество, энергия, информация - основные понятия науки.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Информационная культура человека. Информационное общество.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Представление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Системы счисления и основы логики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понятия и операции формальной логики. Логические выражения и их преобразование. Построение таблиц истинности логических выражений.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логические устройства компьютера (регистр, сумматор).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 xml:space="preserve">. Основные устройства компьютера, их функции и взаимосвязь.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Программное обеспечение компьютера. Системное и прикладное программное обеспечение. Операционная система: назначение и основные функции.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Файлы и каталоги. Работа с носителями информации. Ввод и вывод данных.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Моделирование и формализация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Алгоритмизация и программирование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Знакомство с одним из языков программирования. Переменные величины: тип, имя, значение. Массивы (таблицы) как способ представления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Различные технологии программирования. Алгоритмическое программирование: основные типы данных, процедуры и функции. </w:t>
      </w:r>
      <w:proofErr w:type="spellStart"/>
      <w:r w:rsidRPr="008D608C">
        <w:rPr>
          <w:sz w:val="24"/>
          <w:szCs w:val="24"/>
        </w:rPr>
        <w:t>Объектно</w:t>
      </w:r>
      <w:proofErr w:type="spellEnd"/>
      <w:r w:rsidRPr="008D608C">
        <w:rPr>
          <w:sz w:val="24"/>
          <w:szCs w:val="24"/>
        </w:rPr>
        <w:t xml:space="preserve"> </w:t>
      </w:r>
      <w:proofErr w:type="gramStart"/>
      <w:r w:rsidRPr="008D608C">
        <w:rPr>
          <w:sz w:val="24"/>
          <w:szCs w:val="24"/>
        </w:rPr>
        <w:t>-о</w:t>
      </w:r>
      <w:proofErr w:type="gramEnd"/>
      <w:r w:rsidRPr="008D608C">
        <w:rPr>
          <w:sz w:val="24"/>
          <w:szCs w:val="24"/>
        </w:rPr>
        <w:t xml:space="preserve">риентированное программирование: объект, свойства объекта, операции над объектом.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 Информационные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графической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числовой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хранения, поиска и сортировки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spellStart"/>
      <w:r w:rsidRPr="008D608C">
        <w:rPr>
          <w:sz w:val="24"/>
          <w:szCs w:val="24"/>
        </w:rPr>
        <w:t>Мультимедийные</w:t>
      </w:r>
      <w:proofErr w:type="spellEnd"/>
      <w:r w:rsidRPr="008D608C">
        <w:rPr>
          <w:sz w:val="24"/>
          <w:szCs w:val="24"/>
        </w:rPr>
        <w:t xml:space="preserve">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 xml:space="preserve">Компьютерные коммуникации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</w:t>
      </w:r>
      <w:proofErr w:type="spellStart"/>
      <w:r w:rsidRPr="008D608C">
        <w:rPr>
          <w:sz w:val="24"/>
          <w:szCs w:val="24"/>
        </w:rPr>
        <w:t>World</w:t>
      </w:r>
      <w:proofErr w:type="spellEnd"/>
      <w:r w:rsidRPr="008D608C">
        <w:rPr>
          <w:sz w:val="24"/>
          <w:szCs w:val="24"/>
        </w:rPr>
        <w:t xml:space="preserve"> </w:t>
      </w:r>
      <w:proofErr w:type="spellStart"/>
      <w:r w:rsidRPr="008D608C">
        <w:rPr>
          <w:sz w:val="24"/>
          <w:szCs w:val="24"/>
        </w:rPr>
        <w:t>Wide</w:t>
      </w:r>
      <w:proofErr w:type="spellEnd"/>
      <w:r w:rsidRPr="008D608C">
        <w:rPr>
          <w:sz w:val="24"/>
          <w:szCs w:val="24"/>
        </w:rPr>
        <w:t xml:space="preserve"> </w:t>
      </w:r>
      <w:proofErr w:type="spellStart"/>
      <w:r w:rsidRPr="008D608C">
        <w:rPr>
          <w:sz w:val="24"/>
          <w:szCs w:val="24"/>
        </w:rPr>
        <w:t>Web</w:t>
      </w:r>
      <w:proofErr w:type="spellEnd"/>
      <w:r w:rsidRPr="008D608C">
        <w:rPr>
          <w:sz w:val="24"/>
          <w:szCs w:val="24"/>
        </w:rPr>
        <w:t xml:space="preserve"> (WWW). Публикации в WWW. Поиск информации. </w:t>
      </w:r>
    </w:p>
    <w:p w:rsidR="00387B70" w:rsidRDefault="00387B70" w:rsidP="008D608C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Биология</w:t>
      </w:r>
    </w:p>
    <w:p w:rsidR="009E0A4F" w:rsidRPr="008D608C" w:rsidRDefault="009E0A4F" w:rsidP="008D608C">
      <w:pPr>
        <w:pStyle w:val="a8"/>
        <w:jc w:val="center"/>
        <w:rPr>
          <w:b/>
          <w:sz w:val="24"/>
          <w:szCs w:val="24"/>
        </w:rPr>
      </w:pPr>
    </w:p>
    <w:p w:rsidR="009E0A4F" w:rsidRPr="009E0A4F" w:rsidRDefault="009E0A4F" w:rsidP="009E0A4F">
      <w:pPr>
        <w:pStyle w:val="a8"/>
        <w:jc w:val="both"/>
      </w:pPr>
      <w:r w:rsidRPr="009E0A4F">
        <w:t>ОБЯЗАТЕЛЬНЫЙ МИНИМУМ СОДЕРЖАНИЯ ОСНОВНЫХ ОБРАЗОВАТЕЛЬНЫХ ПРОГРАММ</w:t>
      </w:r>
    </w:p>
    <w:p w:rsidR="009E0A4F" w:rsidRPr="009E0A4F" w:rsidRDefault="009E0A4F" w:rsidP="009E0A4F">
      <w:pPr>
        <w:pStyle w:val="a8"/>
        <w:rPr>
          <w:sz w:val="24"/>
          <w:szCs w:val="24"/>
        </w:rPr>
      </w:pPr>
      <w:r w:rsidRPr="009E0A4F">
        <w:rPr>
          <w:sz w:val="24"/>
          <w:szCs w:val="24"/>
        </w:rPr>
        <w:t>БИОЛОГИЯ КАК НАУКА.</w:t>
      </w:r>
      <w:r w:rsidRPr="009E0A4F">
        <w:rPr>
          <w:sz w:val="24"/>
          <w:szCs w:val="24"/>
        </w:rPr>
        <w:br/>
        <w:t>МЕТОДЫ НАУЧНОГО ПОЗНАНИЯ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КЛЕТКА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Развитие знаний о клетке </w:t>
      </w:r>
      <w:r w:rsidRPr="009E0A4F">
        <w:rPr>
          <w:i/>
          <w:sz w:val="24"/>
          <w:szCs w:val="24"/>
        </w:rPr>
        <w:t xml:space="preserve">(Р.Гук, Р.Вирхов, К.Бэр, </w:t>
      </w:r>
      <w:proofErr w:type="spellStart"/>
      <w:r w:rsidRPr="009E0A4F">
        <w:rPr>
          <w:i/>
          <w:sz w:val="24"/>
          <w:szCs w:val="24"/>
        </w:rPr>
        <w:t>М.Шлейден</w:t>
      </w:r>
      <w:proofErr w:type="spellEnd"/>
      <w:r w:rsidRPr="009E0A4F">
        <w:rPr>
          <w:i/>
          <w:sz w:val="24"/>
          <w:szCs w:val="24"/>
        </w:rPr>
        <w:t xml:space="preserve"> и Т.Шванн)</w:t>
      </w:r>
      <w:r w:rsidRPr="009E0A4F">
        <w:rPr>
          <w:rStyle w:val="af3"/>
          <w:i/>
          <w:sz w:val="24"/>
          <w:szCs w:val="24"/>
        </w:rPr>
        <w:t xml:space="preserve"> </w:t>
      </w:r>
      <w:r w:rsidRPr="009E0A4F">
        <w:rPr>
          <w:rStyle w:val="af3"/>
          <w:i/>
          <w:sz w:val="24"/>
          <w:szCs w:val="24"/>
        </w:rPr>
        <w:footnoteReference w:id="10"/>
      </w:r>
      <w:r w:rsidRPr="009E0A4F">
        <w:rPr>
          <w:i/>
          <w:color w:val="000000"/>
          <w:sz w:val="24"/>
          <w:szCs w:val="24"/>
        </w:rPr>
        <w:t>.</w:t>
      </w:r>
      <w:r w:rsidRPr="009E0A4F">
        <w:rPr>
          <w:sz w:val="24"/>
          <w:szCs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Химический состав клетки. Роль неорганических и органических веще</w:t>
      </w:r>
      <w:proofErr w:type="gramStart"/>
      <w:r w:rsidRPr="009E0A4F">
        <w:rPr>
          <w:sz w:val="24"/>
          <w:szCs w:val="24"/>
        </w:rPr>
        <w:t>ств в кл</w:t>
      </w:r>
      <w:proofErr w:type="gramEnd"/>
      <w:r w:rsidRPr="009E0A4F">
        <w:rPr>
          <w:sz w:val="24"/>
          <w:szCs w:val="24"/>
        </w:rPr>
        <w:t>етке и организме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Строение клетки. Основные части и органоиды клетки, их функции; </w:t>
      </w:r>
      <w:proofErr w:type="spellStart"/>
      <w:r w:rsidRPr="009E0A4F">
        <w:rPr>
          <w:sz w:val="24"/>
          <w:szCs w:val="24"/>
        </w:rPr>
        <w:t>доядерные</w:t>
      </w:r>
      <w:proofErr w:type="spellEnd"/>
      <w:r w:rsidRPr="009E0A4F">
        <w:rPr>
          <w:sz w:val="24"/>
          <w:szCs w:val="24"/>
        </w:rPr>
        <w:t xml:space="preserve"> и ядерные клетки.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Вирусы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>Ген. Генетический код.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</w:t>
      </w:r>
      <w:r w:rsidRPr="009E0A4F">
        <w:rPr>
          <w:sz w:val="24"/>
          <w:szCs w:val="24"/>
        </w:rPr>
        <w:t>: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ОРГАНИЗМ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>Организм – единое целое.</w:t>
      </w:r>
      <w:r w:rsidRPr="009E0A4F">
        <w:rPr>
          <w:i/>
          <w:sz w:val="24"/>
          <w:szCs w:val="24"/>
        </w:rPr>
        <w:t xml:space="preserve"> Многообразие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Обмен веществ и превращения энергии – свойства живых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Деление клетки – основа роста, развития и размножения организмов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Половое и бесполое размножение. 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 xml:space="preserve">Оплодотворение, его значение. </w:t>
      </w:r>
      <w:r w:rsidRPr="009E0A4F">
        <w:rPr>
          <w:i/>
          <w:sz w:val="24"/>
          <w:szCs w:val="24"/>
        </w:rPr>
        <w:t>Искусственное оплодотворение у растений и животных.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Г.Мендель – основоположник генетики. Генетическая терминология и символика. Закономерности наследования, установленные Г.Менделем. </w:t>
      </w:r>
      <w:r w:rsidRPr="009E0A4F">
        <w:rPr>
          <w:i/>
          <w:sz w:val="24"/>
          <w:szCs w:val="24"/>
        </w:rPr>
        <w:t>Хромосомная теория наследственности</w:t>
      </w:r>
      <w:r w:rsidRPr="009E0A4F">
        <w:rPr>
          <w:sz w:val="24"/>
          <w:szCs w:val="24"/>
        </w:rPr>
        <w:t>. Современные представления о гене и геноме.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9E0A4F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9E0A4F">
        <w:rPr>
          <w:sz w:val="24"/>
          <w:szCs w:val="24"/>
        </w:rPr>
        <w:t>Основные методы селекции: гибридизация, искусственный отбор.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Биотехнология, ее достижения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lastRenderedPageBreak/>
        <w:t>ВИД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История эволюционных идей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</w:t>
      </w:r>
      <w:r w:rsidRPr="009E0A4F">
        <w:rPr>
          <w:i/>
          <w:sz w:val="24"/>
          <w:szCs w:val="24"/>
        </w:rPr>
        <w:t xml:space="preserve">Значение работ К.Линнея, учения Ж.Б.Ламарка, </w:t>
      </w:r>
      <w:r w:rsidRPr="009E0A4F">
        <w:rPr>
          <w:sz w:val="24"/>
          <w:szCs w:val="24"/>
        </w:rPr>
        <w:t>эволюционной теории Ч.Дарвина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9E0A4F">
        <w:rPr>
          <w:i/>
          <w:sz w:val="24"/>
          <w:szCs w:val="24"/>
        </w:rPr>
        <w:t>Синтетическая теория эволюции.</w:t>
      </w:r>
      <w:r w:rsidRPr="009E0A4F">
        <w:rPr>
          <w:sz w:val="24"/>
          <w:szCs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Гипотезы происхождения человека. Эволюция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Проведение биологических исследований: </w:t>
      </w:r>
      <w:r w:rsidRPr="009E0A4F">
        <w:rPr>
          <w:sz w:val="24"/>
          <w:szCs w:val="24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ЭКОСИСТЕМЫ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Биосфера – глобальная экосистема. Учение В.И.Вернадского о биосфере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Роль живых организмов в биосфере. </w:t>
      </w:r>
      <w:r w:rsidRPr="009E0A4F">
        <w:rPr>
          <w:i/>
          <w:sz w:val="24"/>
          <w:szCs w:val="24"/>
        </w:rPr>
        <w:t>Эволюция биосферы</w:t>
      </w:r>
      <w:r w:rsidRPr="009E0A4F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proofErr w:type="gramStart"/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9E0A4F">
        <w:rPr>
          <w:sz w:val="24"/>
          <w:szCs w:val="24"/>
        </w:rPr>
        <w:t>агроэкосистем</w:t>
      </w:r>
      <w:proofErr w:type="spellEnd"/>
      <w:r w:rsidRPr="009E0A4F">
        <w:rPr>
          <w:sz w:val="24"/>
          <w:szCs w:val="24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i/>
          <w:sz w:val="24"/>
          <w:szCs w:val="24"/>
        </w:rPr>
        <w:t>ТРЕБОВАНИЯ К</w:t>
      </w:r>
      <w:r>
        <w:rPr>
          <w:i/>
          <w:sz w:val="24"/>
          <w:szCs w:val="24"/>
        </w:rPr>
        <w:t xml:space="preserve"> УРОВНЮ </w:t>
      </w:r>
      <w:r w:rsidRPr="009E0A4F">
        <w:rPr>
          <w:i/>
          <w:sz w:val="24"/>
          <w:szCs w:val="24"/>
        </w:rPr>
        <w:t>ПОДГОТОВКИ ВЫПУСКНИКОВ</w:t>
      </w:r>
    </w:p>
    <w:p w:rsidR="009E0A4F" w:rsidRPr="009E0A4F" w:rsidRDefault="009E0A4F" w:rsidP="009E0A4F">
      <w:pPr>
        <w:pStyle w:val="a8"/>
        <w:jc w:val="both"/>
        <w:rPr>
          <w:b/>
          <w:i/>
          <w:sz w:val="24"/>
          <w:szCs w:val="24"/>
        </w:rPr>
      </w:pPr>
      <w:r w:rsidRPr="009E0A4F">
        <w:rPr>
          <w:b/>
          <w:i/>
          <w:sz w:val="24"/>
          <w:szCs w:val="24"/>
        </w:rPr>
        <w:t>В результате изучения биологии на базовом уровне ученик должен</w:t>
      </w:r>
    </w:p>
    <w:p w:rsidR="009E0A4F" w:rsidRPr="009E0A4F" w:rsidRDefault="009E0A4F" w:rsidP="009E0A4F">
      <w:pPr>
        <w:pStyle w:val="a8"/>
        <w:jc w:val="both"/>
        <w:rPr>
          <w:b/>
          <w:sz w:val="24"/>
          <w:szCs w:val="24"/>
        </w:rPr>
      </w:pPr>
      <w:r w:rsidRPr="009E0A4F">
        <w:rPr>
          <w:b/>
          <w:sz w:val="24"/>
          <w:szCs w:val="24"/>
        </w:rPr>
        <w:t>знать/понимать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основные положения</w:t>
      </w:r>
      <w:r w:rsidRPr="009E0A4F">
        <w:rPr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строение биологических объектов:</w:t>
      </w:r>
      <w:r w:rsidRPr="009E0A4F">
        <w:rPr>
          <w:sz w:val="24"/>
          <w:szCs w:val="24"/>
        </w:rPr>
        <w:t xml:space="preserve"> клетки; генов и хромосом; вида и экосистем (структура);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сущность биологических процессов:</w:t>
      </w:r>
      <w:r w:rsidRPr="009E0A4F">
        <w:rPr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вклад выдающихся ученых</w:t>
      </w:r>
      <w:r w:rsidRPr="009E0A4F">
        <w:rPr>
          <w:sz w:val="24"/>
          <w:szCs w:val="24"/>
        </w:rPr>
        <w:t xml:space="preserve"> в развитие биологической науки;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биологическую терминологию и символику</w:t>
      </w:r>
      <w:r w:rsidRPr="009E0A4F">
        <w:rPr>
          <w:sz w:val="24"/>
          <w:szCs w:val="24"/>
        </w:rPr>
        <w:t>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уметь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объяснять: </w:t>
      </w:r>
      <w:r w:rsidRPr="009E0A4F">
        <w:rPr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решать</w:t>
      </w:r>
      <w:r w:rsidRPr="009E0A4F">
        <w:rPr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описывать</w:t>
      </w:r>
      <w:r w:rsidRPr="009E0A4F">
        <w:rPr>
          <w:sz w:val="24"/>
          <w:szCs w:val="24"/>
        </w:rPr>
        <w:t xml:space="preserve"> особей видов по морфологическому критерию;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lastRenderedPageBreak/>
        <w:t>выявлять</w:t>
      </w:r>
      <w:r w:rsidRPr="009E0A4F">
        <w:rPr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сравнивать</w:t>
      </w:r>
      <w:r w:rsidRPr="009E0A4F">
        <w:rPr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9E0A4F">
        <w:rPr>
          <w:sz w:val="24"/>
          <w:szCs w:val="24"/>
        </w:rPr>
        <w:t>агроэкосистемы</w:t>
      </w:r>
      <w:proofErr w:type="spellEnd"/>
      <w:r w:rsidRPr="009E0A4F">
        <w:rPr>
          <w:sz w:val="24"/>
          <w:szCs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анализировать и оценивать </w:t>
      </w:r>
      <w:r w:rsidRPr="009E0A4F">
        <w:rPr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изучать </w:t>
      </w:r>
      <w:r w:rsidRPr="009E0A4F">
        <w:rPr>
          <w:sz w:val="24"/>
          <w:szCs w:val="24"/>
        </w:rPr>
        <w:t>изменения в экосистемах на биологических моделях;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находить </w:t>
      </w:r>
      <w:r w:rsidRPr="009E0A4F">
        <w:rPr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E0A4F">
        <w:rPr>
          <w:sz w:val="24"/>
          <w:szCs w:val="24"/>
        </w:rPr>
        <w:t>для</w:t>
      </w:r>
      <w:proofErr w:type="gramEnd"/>
      <w:r w:rsidRPr="009E0A4F">
        <w:rPr>
          <w:sz w:val="24"/>
          <w:szCs w:val="24"/>
        </w:rPr>
        <w:t>: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Default="009E0A4F" w:rsidP="009E0A4F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7A1900" w:rsidRDefault="00387B70" w:rsidP="007A1900">
      <w:pPr>
        <w:pStyle w:val="a8"/>
        <w:jc w:val="center"/>
        <w:rPr>
          <w:b/>
          <w:sz w:val="24"/>
          <w:szCs w:val="24"/>
        </w:rPr>
      </w:pPr>
      <w:r w:rsidRPr="007A1900">
        <w:rPr>
          <w:b/>
          <w:sz w:val="24"/>
          <w:szCs w:val="24"/>
        </w:rPr>
        <w:t>Физика</w:t>
      </w:r>
    </w:p>
    <w:p w:rsidR="00387B70" w:rsidRPr="007A1900" w:rsidRDefault="00387B7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 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7A1900">
        <w:rPr>
          <w:sz w:val="24"/>
          <w:szCs w:val="24"/>
        </w:rPr>
        <w:t>ОСНОВНЫХ ОБРАЗОВАТЕЛЬНЫХ ПРОГРАММ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ФИЗИКА И МЕТОДЫ НАУЧНОГО ПОЗНАНИЯ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7A1900">
        <w:rPr>
          <w:i/>
          <w:color w:val="000000"/>
          <w:sz w:val="24"/>
          <w:szCs w:val="24"/>
        </w:rPr>
        <w:t>Моделирование физических явлений и процессов</w:t>
      </w:r>
      <w:r w:rsidRPr="007A1900">
        <w:rPr>
          <w:rStyle w:val="af3"/>
          <w:i/>
          <w:sz w:val="24"/>
          <w:szCs w:val="24"/>
        </w:rPr>
        <w:footnoteReference w:id="11"/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7A1900">
        <w:rPr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 xml:space="preserve">Принцип соответствия. </w:t>
      </w:r>
      <w:r w:rsidRPr="007A1900">
        <w:rPr>
          <w:color w:val="000000"/>
          <w:sz w:val="24"/>
          <w:szCs w:val="24"/>
        </w:rPr>
        <w:t>Основные элементы физической картины мира.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МЕХАНИКА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7A1900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МОЛЕКУЛЯРНАЯ ФИЗИКА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7A1900">
        <w:rPr>
          <w:i/>
          <w:color w:val="000000"/>
          <w:sz w:val="24"/>
          <w:szCs w:val="24"/>
        </w:rPr>
        <w:t>. Модель идеального газа</w:t>
      </w:r>
      <w:r w:rsidRPr="007A1900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Законы термодинамики. </w:t>
      </w:r>
      <w:r w:rsidRPr="007A1900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7A1900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lastRenderedPageBreak/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ЭЛЕКТРОДИНАМИКА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Проведение опытов по исследованию явления </w:t>
      </w:r>
      <w:r w:rsidRPr="007A1900">
        <w:rPr>
          <w:sz w:val="24"/>
          <w:szCs w:val="24"/>
        </w:rPr>
        <w:t>электромагнитной</w:t>
      </w:r>
      <w:r w:rsidRPr="007A1900">
        <w:rPr>
          <w:color w:val="000000"/>
          <w:sz w:val="24"/>
          <w:szCs w:val="24"/>
        </w:rPr>
        <w:t xml:space="preserve"> индукции, электромагнитных волн, волновых свой</w:t>
      </w:r>
      <w:proofErr w:type="gramStart"/>
      <w:r w:rsidRPr="007A1900">
        <w:rPr>
          <w:color w:val="000000"/>
          <w:sz w:val="24"/>
          <w:szCs w:val="24"/>
        </w:rPr>
        <w:t>ств св</w:t>
      </w:r>
      <w:proofErr w:type="gramEnd"/>
      <w:r w:rsidRPr="007A1900">
        <w:rPr>
          <w:color w:val="000000"/>
          <w:sz w:val="24"/>
          <w:szCs w:val="24"/>
        </w:rPr>
        <w:t>ета.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для безопасного обращения с домашней электропроводкой, бытовой </w:t>
      </w:r>
      <w:proofErr w:type="spellStart"/>
      <w:r w:rsidRPr="007A1900">
        <w:rPr>
          <w:color w:val="000000"/>
          <w:sz w:val="24"/>
          <w:szCs w:val="24"/>
        </w:rPr>
        <w:t>электро</w:t>
      </w:r>
      <w:proofErr w:type="spellEnd"/>
      <w:r w:rsidRPr="007A1900">
        <w:rPr>
          <w:color w:val="000000"/>
          <w:sz w:val="24"/>
          <w:szCs w:val="24"/>
        </w:rPr>
        <w:t>- и радиоаппаратурой.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КВАНТОВАЯ ФИЗИКА И ЭЛЕМЕНТЫ АСТРОФИЗИКИ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Гипотеза Планка о квантах.</w:t>
      </w:r>
      <w:r w:rsidRPr="007A1900">
        <w:rPr>
          <w:color w:val="000000"/>
          <w:sz w:val="24"/>
          <w:szCs w:val="24"/>
        </w:rPr>
        <w:t xml:space="preserve"> Фотоэффект. Фотон. </w:t>
      </w:r>
      <w:r w:rsidRPr="007A1900">
        <w:rPr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Соотношение неопределенностей Гейзенберга.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Планетарная модель атома</w:t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Квантовые постулаты Бора.</w:t>
      </w:r>
      <w:r w:rsidRPr="007A1900">
        <w:rPr>
          <w:i/>
          <w:color w:val="000000"/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>Лазеры.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Модели строения атомного ядра.</w:t>
      </w:r>
      <w:r w:rsidRPr="007A1900">
        <w:rPr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7A1900">
        <w:rPr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7A1900">
        <w:rPr>
          <w:i/>
          <w:color w:val="000000"/>
          <w:sz w:val="24"/>
          <w:szCs w:val="24"/>
        </w:rPr>
        <w:t>Доза излучения.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sz w:val="24"/>
          <w:szCs w:val="24"/>
        </w:rPr>
        <w:t xml:space="preserve">Солнечная система. Звезды и источники их энергии. </w:t>
      </w:r>
      <w:r w:rsidRPr="007A1900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7A1900">
        <w:rPr>
          <w:sz w:val="24"/>
          <w:szCs w:val="24"/>
        </w:rPr>
        <w:t>. Галактика</w:t>
      </w:r>
      <w:r w:rsidRPr="007A1900">
        <w:rPr>
          <w:i/>
          <w:sz w:val="24"/>
          <w:szCs w:val="24"/>
        </w:rPr>
        <w:t xml:space="preserve">. </w:t>
      </w:r>
      <w:r w:rsidRPr="007A1900">
        <w:rPr>
          <w:sz w:val="24"/>
          <w:szCs w:val="24"/>
        </w:rPr>
        <w:t>Пространственные масштабы наблюдаемой</w:t>
      </w:r>
      <w:r w:rsidRPr="007A1900">
        <w:rPr>
          <w:i/>
          <w:sz w:val="24"/>
          <w:szCs w:val="24"/>
        </w:rPr>
        <w:t xml:space="preserve"> </w:t>
      </w:r>
      <w:r w:rsidRPr="007A1900">
        <w:rPr>
          <w:sz w:val="24"/>
          <w:szCs w:val="24"/>
        </w:rPr>
        <w:t xml:space="preserve">Вселенной. </w:t>
      </w:r>
      <w:r w:rsidRPr="007A1900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Наблюдение и описание движения небесных тел.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i/>
          <w:sz w:val="24"/>
          <w:szCs w:val="24"/>
        </w:rPr>
        <w:t>В результате изучения физики на базовом уровне ученик должен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знать/понимать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7A1900">
        <w:rPr>
          <w:i/>
          <w:sz w:val="24"/>
          <w:szCs w:val="24"/>
        </w:rPr>
        <w:t>смысл понятий:</w:t>
      </w:r>
      <w:r w:rsidRPr="007A1900">
        <w:rPr>
          <w:sz w:val="24"/>
          <w:szCs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7A1900">
        <w:rPr>
          <w:i/>
          <w:sz w:val="24"/>
          <w:szCs w:val="24"/>
        </w:rPr>
        <w:t>смысл физических величин:</w:t>
      </w:r>
      <w:r w:rsidRPr="007A1900">
        <w:rPr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смысл физических законов</w:t>
      </w:r>
      <w:r w:rsidRPr="007A1900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вклад российских и зарубежных ученых</w:t>
      </w:r>
      <w:r w:rsidRPr="007A1900">
        <w:rPr>
          <w:sz w:val="24"/>
          <w:szCs w:val="24"/>
        </w:rPr>
        <w:t>, оказавших наибольшее влияние на развитие физики;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уметь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описывать и объяснять физические явления и свойства тел:</w:t>
      </w:r>
      <w:r w:rsidRPr="007A1900">
        <w:rPr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7A1900">
        <w:rPr>
          <w:color w:val="000000"/>
          <w:sz w:val="24"/>
          <w:szCs w:val="24"/>
        </w:rPr>
        <w:t>ую</w:t>
      </w:r>
      <w:r w:rsidRPr="007A1900">
        <w:rPr>
          <w:sz w:val="24"/>
          <w:szCs w:val="24"/>
        </w:rPr>
        <w:t xml:space="preserve"> индукци</w:t>
      </w:r>
      <w:r w:rsidRPr="007A1900">
        <w:rPr>
          <w:color w:val="000000"/>
          <w:sz w:val="24"/>
          <w:szCs w:val="24"/>
        </w:rPr>
        <w:t>ю</w:t>
      </w:r>
      <w:r w:rsidRPr="007A1900">
        <w:rPr>
          <w:sz w:val="24"/>
          <w:szCs w:val="24"/>
        </w:rPr>
        <w:t xml:space="preserve">, </w:t>
      </w:r>
      <w:r w:rsidRPr="007A1900">
        <w:rPr>
          <w:color w:val="000000"/>
          <w:sz w:val="24"/>
          <w:szCs w:val="24"/>
        </w:rPr>
        <w:t>распространение электромагнитных волн;</w:t>
      </w:r>
      <w:r w:rsidRPr="007A1900">
        <w:rPr>
          <w:sz w:val="24"/>
          <w:szCs w:val="24"/>
        </w:rPr>
        <w:t xml:space="preserve"> волновые свойства света; излучение и поглощение света атомом; фотоэффект;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отличать</w:t>
      </w:r>
      <w:r w:rsidRPr="007A1900">
        <w:rPr>
          <w:sz w:val="24"/>
          <w:szCs w:val="24"/>
        </w:rPr>
        <w:t xml:space="preserve"> гипотезы от научных теорий; </w:t>
      </w:r>
      <w:r w:rsidRPr="007A1900">
        <w:rPr>
          <w:i/>
          <w:sz w:val="24"/>
          <w:szCs w:val="24"/>
        </w:rPr>
        <w:t>делать вывод</w:t>
      </w:r>
      <w:r w:rsidRPr="007A1900">
        <w:rPr>
          <w:sz w:val="24"/>
          <w:szCs w:val="24"/>
        </w:rPr>
        <w:t xml:space="preserve">ы на основе экспериментальных данных; </w:t>
      </w:r>
      <w:r w:rsidRPr="007A1900">
        <w:rPr>
          <w:i/>
          <w:sz w:val="24"/>
          <w:szCs w:val="24"/>
        </w:rPr>
        <w:t xml:space="preserve">приводить примеры, </w:t>
      </w:r>
      <w:r w:rsidRPr="007A1900">
        <w:rPr>
          <w:sz w:val="24"/>
          <w:szCs w:val="24"/>
        </w:rPr>
        <w:t xml:space="preserve"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</w:t>
      </w:r>
      <w:r w:rsidRPr="007A1900">
        <w:rPr>
          <w:sz w:val="24"/>
          <w:szCs w:val="24"/>
        </w:rPr>
        <w:lastRenderedPageBreak/>
        <w:t>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7A1900">
        <w:rPr>
          <w:sz w:val="24"/>
          <w:szCs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7A1900">
        <w:rPr>
          <w:sz w:val="24"/>
          <w:szCs w:val="24"/>
        </w:rPr>
        <w:t xml:space="preserve"> информацию, содержащуюся в сообщениях СМИ, Интернете, научно-популярных статьях;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A1900">
        <w:rPr>
          <w:sz w:val="24"/>
          <w:szCs w:val="24"/>
        </w:rPr>
        <w:t>для</w:t>
      </w:r>
      <w:proofErr w:type="gramEnd"/>
      <w:r w:rsidRPr="007A1900">
        <w:rPr>
          <w:sz w:val="24"/>
          <w:szCs w:val="24"/>
        </w:rPr>
        <w:t>: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A1900" w:rsidRDefault="007A1900" w:rsidP="007A1900">
      <w:pPr>
        <w:pStyle w:val="a8"/>
        <w:jc w:val="both"/>
        <w:rPr>
          <w:sz w:val="22"/>
        </w:rPr>
      </w:pPr>
      <w:r w:rsidRPr="007A1900">
        <w:rPr>
          <w:sz w:val="24"/>
          <w:szCs w:val="24"/>
        </w:rPr>
        <w:t>рационального природопользования и охраны окружающей среды.</w:t>
      </w:r>
    </w:p>
    <w:p w:rsidR="007A1900" w:rsidRDefault="007A1900" w:rsidP="007A1900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8D146F">
        <w:rPr>
          <w:rFonts w:eastAsiaTheme="minorEastAsia"/>
          <w:b/>
          <w:sz w:val="24"/>
          <w:szCs w:val="24"/>
        </w:rPr>
        <w:t>Астрономия</w:t>
      </w: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20240">
        <w:rPr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820240">
        <w:rPr>
          <w:sz w:val="24"/>
          <w:szCs w:val="24"/>
        </w:rPr>
        <w:t>Основы практической астрономии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Законы движения небесных тел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НЕБЕСНАЯ МЕХАНИКА. ЗАКОНЫ КЕПЛЕРА. ОПРЕДЕЛЕНИЕ МАСС НЕБЕСНЫХ ТЕЛ. ДВИЖЕНИЕ ИСКУССТВЕННЫХ НЕБЕСНЫХ ТЕЛ.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Солнечная система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АСТЕРОИДНАЯ ОПАСНОСТЬ.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Методы астрономических исследований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 СМЕЩЕНИЯ ВИНА. ЗАКОН СТЕФАНА-БОЛЬЦМАНА.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Звезды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ДВОЙНЫЕ И КРАТНЫЕ ЗВЕЗДЫ. </w:t>
      </w:r>
      <w:proofErr w:type="spellStart"/>
      <w:r w:rsidRPr="00820240">
        <w:rPr>
          <w:sz w:val="24"/>
          <w:szCs w:val="24"/>
        </w:rPr>
        <w:t>Внесолнечные</w:t>
      </w:r>
      <w:proofErr w:type="spellEnd"/>
      <w:r w:rsidRPr="00820240">
        <w:rPr>
          <w:sz w:val="24"/>
          <w:szCs w:val="24"/>
        </w:rPr>
        <w:t xml:space="preserve"> планеты. ПРОБЛЕМА СУЩЕСТВОВАНИЯ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ПЕРЕМЕННЫЕ И ВСПЫХИВАЮЩИЕ ЗВЕЗДЫ. КОРИЧНЕВЫЕ КАРЛИКИ.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звезд, ее этапы и конечные стадии.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РОЛЬ МАГНИТНЫХ ПОЛЕЙ НА СОЛНЦЕ.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Солнечно-земные связи.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Наша Галактика - Млечный Путь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ТЕМНАЯ МАТЕРИЯ.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 xml:space="preserve">Г </w:t>
      </w:r>
      <w:proofErr w:type="spellStart"/>
      <w:r w:rsidRPr="00820240">
        <w:rPr>
          <w:sz w:val="24"/>
          <w:szCs w:val="24"/>
        </w:rPr>
        <w:t>алактики</w:t>
      </w:r>
      <w:proofErr w:type="spellEnd"/>
      <w:proofErr w:type="gramEnd"/>
      <w:r w:rsidRPr="00820240">
        <w:rPr>
          <w:sz w:val="24"/>
          <w:szCs w:val="24"/>
        </w:rPr>
        <w:t>. Строение и эволюция Вселенной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ВСЕЛЕННОЙ. Большой Взрыв. Реликт</w:t>
      </w:r>
      <w:r w:rsidR="00C94074">
        <w:rPr>
          <w:sz w:val="24"/>
          <w:szCs w:val="24"/>
        </w:rPr>
        <w:t>овое излучение. ТЕМНАЯ ЭНЕРГИЯ.</w:t>
      </w:r>
    </w:p>
    <w:p w:rsidR="00C94074" w:rsidRDefault="00C94074" w:rsidP="00C94074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820240" w:rsidRPr="007A1900" w:rsidRDefault="00820240" w:rsidP="00820240">
      <w:pPr>
        <w:pStyle w:val="a8"/>
        <w:jc w:val="center"/>
        <w:rPr>
          <w:i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В результате изучения астрономии на базовом уровне ученик должен: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знать/понимать: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820240">
        <w:rPr>
          <w:sz w:val="24"/>
          <w:szCs w:val="24"/>
        </w:rPr>
        <w:t>метеороид</w:t>
      </w:r>
      <w:proofErr w:type="spellEnd"/>
      <w:r w:rsidRPr="00820240">
        <w:rPr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820240">
        <w:rPr>
          <w:sz w:val="24"/>
          <w:szCs w:val="24"/>
        </w:rPr>
        <w:t>внесолнечная</w:t>
      </w:r>
      <w:proofErr w:type="spellEnd"/>
      <w:r w:rsidRPr="00820240">
        <w:rPr>
          <w:sz w:val="24"/>
          <w:szCs w:val="24"/>
        </w:rPr>
        <w:t xml:space="preserve"> планета (</w:t>
      </w:r>
      <w:proofErr w:type="spellStart"/>
      <w:r w:rsidRPr="00820240">
        <w:rPr>
          <w:sz w:val="24"/>
          <w:szCs w:val="24"/>
        </w:rPr>
        <w:t>экзопланета</w:t>
      </w:r>
      <w:proofErr w:type="spellEnd"/>
      <w:r w:rsidRPr="00820240">
        <w:rPr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физического закона Хаббла;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основные этапы освоения космического пространства;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гипотезы происхождения Солнечной системы;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находить на небе основные созвездия Северного полушария, в том числе: </w:t>
      </w:r>
      <w:proofErr w:type="gramStart"/>
      <w:r w:rsidRPr="00820240">
        <w:rPr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820240">
        <w:rPr>
          <w:sz w:val="24"/>
          <w:szCs w:val="24"/>
        </w:rPr>
        <w:t xml:space="preserve"> Полярная звезда, Арктур, Вега, Капелла, Сириус, Бетельгейзе;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20240">
        <w:rPr>
          <w:sz w:val="24"/>
          <w:szCs w:val="24"/>
        </w:rPr>
        <w:t>для</w:t>
      </w:r>
      <w:proofErr w:type="gramEnd"/>
      <w:r w:rsidRPr="00820240">
        <w:rPr>
          <w:sz w:val="24"/>
          <w:szCs w:val="24"/>
        </w:rPr>
        <w:t>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C94074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оценивания информации, содержащейся в сообщениях СМИ, Интернет</w:t>
      </w:r>
      <w:r w:rsidR="00C94074">
        <w:rPr>
          <w:sz w:val="24"/>
          <w:szCs w:val="24"/>
        </w:rPr>
        <w:t>е, научно-популярных статьях</w:t>
      </w:r>
      <w:proofErr w:type="gramStart"/>
      <w:r w:rsidR="00C94074">
        <w:rPr>
          <w:sz w:val="24"/>
          <w:szCs w:val="24"/>
        </w:rPr>
        <w:t>.».</w:t>
      </w:r>
      <w:proofErr w:type="gramEnd"/>
    </w:p>
    <w:p w:rsidR="00387B70" w:rsidRDefault="00387B70" w:rsidP="007A190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Химия</w:t>
      </w:r>
    </w:p>
    <w:p w:rsidR="0048288D" w:rsidRPr="007A1900" w:rsidRDefault="0048288D" w:rsidP="007A1900">
      <w:pPr>
        <w:pStyle w:val="a8"/>
        <w:jc w:val="center"/>
        <w:rPr>
          <w:sz w:val="24"/>
          <w:szCs w:val="24"/>
        </w:rPr>
      </w:pP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627C6C">
        <w:rPr>
          <w:sz w:val="24"/>
          <w:szCs w:val="24"/>
        </w:rPr>
        <w:t>ОСНОВНЫХ ОБРАЗОВАТЕЛЬНЫХ ПРОГРАММ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МЕТОДЫ ПОЗНАНИЯ В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Научные методы познания веществ и </w:t>
      </w:r>
      <w:proofErr w:type="gramStart"/>
      <w:r w:rsidRPr="00627C6C">
        <w:rPr>
          <w:sz w:val="24"/>
          <w:szCs w:val="24"/>
        </w:rPr>
        <w:t>химический</w:t>
      </w:r>
      <w:proofErr w:type="gramEnd"/>
      <w:r w:rsidRPr="00627C6C">
        <w:rPr>
          <w:sz w:val="24"/>
          <w:szCs w:val="24"/>
        </w:rPr>
        <w:t xml:space="preserve"> явлений. Роль эксперимента и теории в химии. </w:t>
      </w:r>
      <w:r w:rsidRPr="00627C6C">
        <w:rPr>
          <w:i/>
          <w:sz w:val="24"/>
          <w:szCs w:val="24"/>
        </w:rPr>
        <w:t>Моделирование химических процессов</w:t>
      </w:r>
      <w:r w:rsidRPr="00627C6C">
        <w:rPr>
          <w:rStyle w:val="af3"/>
          <w:i/>
          <w:sz w:val="24"/>
          <w:szCs w:val="24"/>
        </w:rPr>
        <w:footnoteReference w:id="12"/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ТЕОРЕТИЧЕСКИЕ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Современные представления о строении атома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Атом. Изотопы. </w:t>
      </w:r>
      <w:r w:rsidRPr="00627C6C">
        <w:rPr>
          <w:i/>
          <w:sz w:val="24"/>
          <w:szCs w:val="24"/>
        </w:rPr>
        <w:t xml:space="preserve">Атомные </w:t>
      </w:r>
      <w:proofErr w:type="spellStart"/>
      <w:r w:rsidRPr="00627C6C">
        <w:rPr>
          <w:i/>
          <w:sz w:val="24"/>
          <w:szCs w:val="24"/>
        </w:rPr>
        <w:t>орбитали</w:t>
      </w:r>
      <w:proofErr w:type="spellEnd"/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  <w:lang w:val="en-US"/>
        </w:rPr>
        <w:t>s</w:t>
      </w:r>
      <w:r w:rsidRPr="00627C6C">
        <w:rPr>
          <w:sz w:val="24"/>
          <w:szCs w:val="24"/>
        </w:rPr>
        <w:t xml:space="preserve">-, </w:t>
      </w:r>
      <w:r w:rsidRPr="00627C6C">
        <w:rPr>
          <w:i/>
          <w:sz w:val="24"/>
          <w:szCs w:val="24"/>
          <w:lang w:val="en-US"/>
        </w:rPr>
        <w:t>p</w:t>
      </w:r>
      <w:r w:rsidRPr="00627C6C">
        <w:rPr>
          <w:sz w:val="24"/>
          <w:szCs w:val="24"/>
        </w:rPr>
        <w:t>-</w:t>
      </w:r>
      <w:r w:rsidRPr="00627C6C">
        <w:rPr>
          <w:i/>
          <w:sz w:val="24"/>
          <w:szCs w:val="24"/>
        </w:rPr>
        <w:t>элементы</w:t>
      </w:r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627C6C">
        <w:rPr>
          <w:sz w:val="24"/>
          <w:szCs w:val="24"/>
        </w:rPr>
        <w:t>. Периодический закон и периодическая система химических элементов Д.И.Менделеева.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Химическая связь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Ковалентная связь, ее разновидности и механизмы образования. </w:t>
      </w:r>
      <w:proofErr w:type="spellStart"/>
      <w:r w:rsidRPr="00627C6C">
        <w:rPr>
          <w:sz w:val="24"/>
          <w:szCs w:val="24"/>
        </w:rPr>
        <w:t>Электроотрицательность</w:t>
      </w:r>
      <w:proofErr w:type="spellEnd"/>
      <w:r w:rsidRPr="00627C6C">
        <w:rPr>
          <w:sz w:val="24"/>
          <w:szCs w:val="24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627C6C">
        <w:rPr>
          <w:i/>
          <w:sz w:val="24"/>
          <w:szCs w:val="24"/>
        </w:rPr>
        <w:t>Водородная связь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Вещество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состав вещества. Вещества</w:t>
      </w:r>
      <w:r w:rsidRPr="00627C6C">
        <w:rPr>
          <w:b/>
          <w:sz w:val="24"/>
          <w:szCs w:val="24"/>
        </w:rPr>
        <w:t xml:space="preserve"> </w:t>
      </w:r>
      <w:r w:rsidRPr="00627C6C">
        <w:rPr>
          <w:sz w:val="24"/>
          <w:szCs w:val="24"/>
        </w:rPr>
        <w:t>молекулярного и немолекулярного строения.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Причины многообразия веществ: изомерия, гомология, аллотропия.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Явления, происходящие при растворении веществ – </w:t>
      </w:r>
      <w:r w:rsidRPr="00627C6C">
        <w:rPr>
          <w:i/>
          <w:sz w:val="24"/>
          <w:szCs w:val="24"/>
        </w:rPr>
        <w:t>разрушение кристаллической решетки, диффузия</w:t>
      </w:r>
      <w:r w:rsidRPr="00627C6C">
        <w:rPr>
          <w:sz w:val="24"/>
          <w:szCs w:val="24"/>
        </w:rPr>
        <w:t>, диссоциация, гидратация.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Чистые вещества и смеси. Истинные растворы. </w:t>
      </w:r>
      <w:r w:rsidRPr="00627C6C">
        <w:rPr>
          <w:i/>
          <w:sz w:val="24"/>
          <w:szCs w:val="24"/>
        </w:rPr>
        <w:t>Растворение как физико-химический процесс.</w:t>
      </w:r>
      <w:r w:rsidRPr="00627C6C">
        <w:rPr>
          <w:sz w:val="24"/>
          <w:szCs w:val="24"/>
        </w:rPr>
        <w:t xml:space="preserve"> Способы выражения концентрации растворов: массовая доля растворенного вещества</w:t>
      </w:r>
      <w:proofErr w:type="gramStart"/>
      <w:r w:rsidRPr="00627C6C">
        <w:rPr>
          <w:sz w:val="24"/>
          <w:szCs w:val="24"/>
        </w:rPr>
        <w:t xml:space="preserve">.. </w:t>
      </w:r>
      <w:proofErr w:type="gramEnd"/>
      <w:r w:rsidRPr="00627C6C">
        <w:rPr>
          <w:sz w:val="24"/>
          <w:szCs w:val="24"/>
        </w:rPr>
        <w:t>Диссоциация электролитов в водных растворах.</w:t>
      </w:r>
      <w:r w:rsidRPr="00627C6C">
        <w:rPr>
          <w:i/>
          <w:sz w:val="24"/>
          <w:szCs w:val="24"/>
        </w:rPr>
        <w:t xml:space="preserve"> Сильные и слабые электролиты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Золи, гели, понятие о коллоидах.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Химические реакции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химических реакций в неорганической и органической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Реакц</w:t>
      </w:r>
      <w:proofErr w:type="gramStart"/>
      <w:r w:rsidRPr="00627C6C">
        <w:rPr>
          <w:sz w:val="24"/>
          <w:szCs w:val="24"/>
        </w:rPr>
        <w:t>ии ио</w:t>
      </w:r>
      <w:proofErr w:type="gramEnd"/>
      <w:r w:rsidRPr="00627C6C">
        <w:rPr>
          <w:sz w:val="24"/>
          <w:szCs w:val="24"/>
        </w:rPr>
        <w:t xml:space="preserve">нного обмена в водных растворах. Среда водных растворов: кислая, нейтральная, щелочная. </w:t>
      </w:r>
      <w:r w:rsidRPr="00627C6C">
        <w:rPr>
          <w:i/>
          <w:sz w:val="24"/>
          <w:szCs w:val="24"/>
        </w:rPr>
        <w:t>Водородный показатель (</w:t>
      </w:r>
      <w:proofErr w:type="spellStart"/>
      <w:r w:rsidRPr="00627C6C">
        <w:rPr>
          <w:i/>
          <w:sz w:val="24"/>
          <w:szCs w:val="24"/>
        </w:rPr>
        <w:t>рН</w:t>
      </w:r>
      <w:proofErr w:type="spellEnd"/>
      <w:r w:rsidRPr="00627C6C">
        <w:rPr>
          <w:i/>
          <w:sz w:val="24"/>
          <w:szCs w:val="24"/>
        </w:rPr>
        <w:t>) раствора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Окислительно-восстановительные реакции. </w:t>
      </w:r>
      <w:r w:rsidRPr="00627C6C">
        <w:rPr>
          <w:i/>
          <w:sz w:val="24"/>
          <w:szCs w:val="24"/>
        </w:rPr>
        <w:t>Электролиз растворов и расплавов.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Скорость реакции, ее зависимость от различных факторов. Катализ.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Обратимость реакций. Химическое равновесие и способы его смещения.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НЕОРГАНИЧЕСКАЯ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lastRenderedPageBreak/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 xml:space="preserve">Металлы. Электрохимический ряд напряжений металлов. Общие способы получения металлов. </w:t>
      </w:r>
      <w:r w:rsidRPr="00627C6C">
        <w:rPr>
          <w:b/>
          <w:i/>
          <w:sz w:val="24"/>
          <w:szCs w:val="24"/>
        </w:rPr>
        <w:t>Понятие о коррозии металлов. Способы защиты от коррозии.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Углеводороды: </w:t>
      </w:r>
      <w:proofErr w:type="spellStart"/>
      <w:r w:rsidRPr="00627C6C">
        <w:rPr>
          <w:sz w:val="24"/>
          <w:szCs w:val="24"/>
        </w:rPr>
        <w:t>алканы</w:t>
      </w:r>
      <w:proofErr w:type="spellEnd"/>
      <w:r w:rsidRPr="00627C6C">
        <w:rPr>
          <w:sz w:val="24"/>
          <w:szCs w:val="24"/>
        </w:rPr>
        <w:t xml:space="preserve">, </w:t>
      </w:r>
      <w:proofErr w:type="spellStart"/>
      <w:r w:rsidRPr="00627C6C">
        <w:rPr>
          <w:sz w:val="24"/>
          <w:szCs w:val="24"/>
        </w:rPr>
        <w:t>алкены</w:t>
      </w:r>
      <w:proofErr w:type="spellEnd"/>
      <w:r w:rsidRPr="00627C6C">
        <w:rPr>
          <w:sz w:val="24"/>
          <w:szCs w:val="24"/>
        </w:rPr>
        <w:t xml:space="preserve"> и диены, </w:t>
      </w:r>
      <w:proofErr w:type="spellStart"/>
      <w:r w:rsidRPr="00627C6C">
        <w:rPr>
          <w:sz w:val="24"/>
          <w:szCs w:val="24"/>
        </w:rPr>
        <w:t>алкины</w:t>
      </w:r>
      <w:proofErr w:type="spellEnd"/>
      <w:r w:rsidRPr="00627C6C">
        <w:rPr>
          <w:sz w:val="24"/>
          <w:szCs w:val="24"/>
        </w:rPr>
        <w:t>, арены. Природные источники углеводородов: нефть и природный газ.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Азотсодержащие соединения: амины, аминокислоты, белки.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Полимеры: пластмассы, каучуки, волокна.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ЭКСПЕРИМЕНТАЛЬНЫЕ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Правила безопасности при работе с едкими, горючими и токсичными веществами.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в растворах.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при нагревании.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ХИМИЯ И ЖИЗНЬ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Химия и здоровье. </w:t>
      </w:r>
      <w:r w:rsidRPr="00627C6C">
        <w:rPr>
          <w:i/>
          <w:sz w:val="24"/>
          <w:szCs w:val="24"/>
        </w:rPr>
        <w:t>Лекарства, ферменты, витамины, гормоны</w:t>
      </w:r>
      <w:r w:rsidRPr="00627C6C">
        <w:rPr>
          <w:sz w:val="24"/>
          <w:szCs w:val="24"/>
        </w:rPr>
        <w:t>,</w:t>
      </w:r>
      <w:r w:rsidRPr="00627C6C">
        <w:rPr>
          <w:i/>
          <w:sz w:val="24"/>
          <w:szCs w:val="24"/>
        </w:rPr>
        <w:t xml:space="preserve"> минеральные воды.</w:t>
      </w:r>
      <w:r w:rsidRPr="00627C6C">
        <w:rPr>
          <w:sz w:val="24"/>
          <w:szCs w:val="24"/>
        </w:rPr>
        <w:t xml:space="preserve"> </w:t>
      </w:r>
      <w:r w:rsidRPr="00627C6C">
        <w:rPr>
          <w:i/>
          <w:sz w:val="24"/>
          <w:szCs w:val="24"/>
        </w:rPr>
        <w:t>Проблемы, связанные с применением лекарственных препаратов.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и пища. Калорийность жиров, белков и углеводов.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627C6C">
        <w:rPr>
          <w:sz w:val="24"/>
          <w:szCs w:val="24"/>
        </w:rPr>
        <w:t xml:space="preserve"> 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Химическое загрязнение окружающей среды и его последствия.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Бытовая химическая грамотность.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627C6C">
        <w:rPr>
          <w:i/>
          <w:sz w:val="24"/>
          <w:szCs w:val="24"/>
        </w:rPr>
        <w:t>ПОДГОТОВКИ ВЫПУСКНИКОВ</w:t>
      </w:r>
    </w:p>
    <w:p w:rsidR="00627C6C" w:rsidRPr="00627C6C" w:rsidRDefault="00627C6C" w:rsidP="00627C6C">
      <w:pPr>
        <w:pStyle w:val="a8"/>
        <w:jc w:val="both"/>
        <w:rPr>
          <w:b/>
          <w:i/>
          <w:sz w:val="24"/>
          <w:szCs w:val="24"/>
        </w:rPr>
      </w:pPr>
      <w:r w:rsidRPr="00627C6C">
        <w:rPr>
          <w:b/>
          <w:i/>
          <w:sz w:val="24"/>
          <w:szCs w:val="24"/>
        </w:rPr>
        <w:t>В результате изучения химии на базовом уровне ученик должен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знать</w:t>
      </w:r>
      <w:r w:rsidRPr="005F314D">
        <w:rPr>
          <w:b/>
          <w:sz w:val="24"/>
          <w:szCs w:val="24"/>
        </w:rPr>
        <w:t>/</w:t>
      </w:r>
      <w:r w:rsidRPr="00627C6C">
        <w:rPr>
          <w:b/>
          <w:sz w:val="24"/>
          <w:szCs w:val="24"/>
        </w:rPr>
        <w:t>понимать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b/>
          <w:i/>
          <w:sz w:val="24"/>
          <w:szCs w:val="24"/>
        </w:rPr>
        <w:t>важнейшие химические понятия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627C6C">
        <w:rPr>
          <w:sz w:val="24"/>
          <w:szCs w:val="24"/>
        </w:rPr>
        <w:t>электроотрицательность</w:t>
      </w:r>
      <w:proofErr w:type="spellEnd"/>
      <w:r w:rsidRPr="00627C6C">
        <w:rPr>
          <w:sz w:val="24"/>
          <w:szCs w:val="24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627C6C">
        <w:rPr>
          <w:sz w:val="24"/>
          <w:szCs w:val="24"/>
        </w:rPr>
        <w:t>неэлектролит</w:t>
      </w:r>
      <w:proofErr w:type="spellEnd"/>
      <w:r w:rsidRPr="00627C6C">
        <w:rPr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законы химии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сохранения массы веществ, постоянства состава, периодический закон;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теории химии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химической связи, электролитической диссоциации, строения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b/>
          <w:i/>
          <w:sz w:val="24"/>
          <w:szCs w:val="24"/>
        </w:rPr>
        <w:lastRenderedPageBreak/>
        <w:t>важнейшие вещества и материалы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уметь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i/>
          <w:sz w:val="24"/>
          <w:szCs w:val="24"/>
        </w:rPr>
        <w:t>называть</w:t>
      </w:r>
      <w:r w:rsidRPr="00627C6C">
        <w:rPr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определять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характеризовать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объяснять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выполнять химический эксперимент</w:t>
      </w:r>
      <w:r w:rsidRPr="00627C6C">
        <w:rPr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проводить</w:t>
      </w:r>
      <w:r w:rsidRPr="00627C6C">
        <w:rPr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627C6C">
        <w:rPr>
          <w:sz w:val="24"/>
          <w:szCs w:val="24"/>
        </w:rPr>
        <w:t>ии и ее</w:t>
      </w:r>
      <w:proofErr w:type="gramEnd"/>
      <w:r w:rsidRPr="00627C6C">
        <w:rPr>
          <w:sz w:val="24"/>
          <w:szCs w:val="24"/>
        </w:rPr>
        <w:t xml:space="preserve"> представления в различных формах;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27C6C">
        <w:rPr>
          <w:sz w:val="24"/>
          <w:szCs w:val="24"/>
        </w:rPr>
        <w:t>для</w:t>
      </w:r>
      <w:proofErr w:type="gramEnd"/>
      <w:r w:rsidRPr="00627C6C">
        <w:rPr>
          <w:sz w:val="24"/>
          <w:szCs w:val="24"/>
        </w:rPr>
        <w:t>: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экологически грамотного поведения в окружающей среде;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оценки влияния химического загрязнения окружающей среды на организм человека и другие живые организмы;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безопасного обращения с горючими и токсичными веществами, лабораторным оборудованием;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приготовления растворов заданной концентрации в быту и на производстве;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E12E11" w:rsidRPr="00E12E11" w:rsidRDefault="00E12E11" w:rsidP="00E12E11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E12E11">
        <w:rPr>
          <w:rFonts w:eastAsiaTheme="minorEastAsia"/>
          <w:b/>
          <w:sz w:val="24"/>
          <w:szCs w:val="24"/>
        </w:rPr>
        <w:t>Мировая художественная культура</w:t>
      </w:r>
    </w:p>
    <w:p w:rsidR="00E12E11" w:rsidRPr="00E12E11" w:rsidRDefault="00E12E11" w:rsidP="00E12E11">
      <w:pPr>
        <w:pStyle w:val="a8"/>
        <w:jc w:val="both"/>
        <w:rPr>
          <w:rFonts w:eastAsiaTheme="minorEastAsia"/>
        </w:rPr>
      </w:pP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первобытного мира. Роль мифа в культуре. Древние образы и символы. </w:t>
      </w:r>
      <w:proofErr w:type="gramStart"/>
      <w:r w:rsidRPr="00E12E11">
        <w:rPr>
          <w:i/>
          <w:sz w:val="24"/>
          <w:szCs w:val="24"/>
        </w:rPr>
        <w:t>Первобытная магия</w:t>
      </w:r>
      <w:r w:rsidRPr="00E12E11">
        <w:rPr>
          <w:rStyle w:val="af3"/>
          <w:i/>
          <w:sz w:val="24"/>
          <w:szCs w:val="24"/>
        </w:rPr>
        <w:footnoteReference w:id="13"/>
      </w:r>
      <w:r w:rsidRPr="00E12E11">
        <w:rPr>
          <w:sz w:val="24"/>
          <w:szCs w:val="24"/>
        </w:rPr>
        <w:t>. Ритуал –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 w:rsidRPr="00E12E11">
        <w:rPr>
          <w:sz w:val="24"/>
          <w:szCs w:val="24"/>
        </w:rPr>
        <w:t xml:space="preserve"> Художественные комплексы </w:t>
      </w:r>
      <w:proofErr w:type="spellStart"/>
      <w:r w:rsidRPr="00E12E11">
        <w:rPr>
          <w:sz w:val="24"/>
          <w:szCs w:val="24"/>
        </w:rPr>
        <w:t>Альтамиры</w:t>
      </w:r>
      <w:proofErr w:type="spellEnd"/>
      <w:r w:rsidRPr="00E12E11">
        <w:rPr>
          <w:sz w:val="24"/>
          <w:szCs w:val="24"/>
        </w:rPr>
        <w:t xml:space="preserve"> и Стоунхенджа. Символика геометрического орнамента. </w:t>
      </w:r>
      <w:r w:rsidRPr="00E12E11">
        <w:rPr>
          <w:i/>
          <w:sz w:val="24"/>
          <w:szCs w:val="24"/>
        </w:rPr>
        <w:t>Архаические основы фольклора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>Миф и современность.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– примета Вечной жизни в искусстве Древнего Египта: пирамиды Гизы, храмы </w:t>
      </w:r>
      <w:proofErr w:type="spellStart"/>
      <w:r w:rsidRPr="00E12E11">
        <w:rPr>
          <w:sz w:val="24"/>
          <w:szCs w:val="24"/>
        </w:rPr>
        <w:t>Карнака</w:t>
      </w:r>
      <w:proofErr w:type="spellEnd"/>
      <w:r w:rsidRPr="00E12E11">
        <w:rPr>
          <w:sz w:val="24"/>
          <w:szCs w:val="24"/>
        </w:rPr>
        <w:t xml:space="preserve"> и </w:t>
      </w:r>
      <w:r w:rsidRPr="00E12E11">
        <w:rPr>
          <w:i/>
          <w:sz w:val="24"/>
          <w:szCs w:val="24"/>
        </w:rPr>
        <w:t>Луксора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 xml:space="preserve">Ступа в </w:t>
      </w:r>
      <w:proofErr w:type="spellStart"/>
      <w:r w:rsidRPr="00E12E11">
        <w:rPr>
          <w:i/>
          <w:sz w:val="24"/>
          <w:szCs w:val="24"/>
        </w:rPr>
        <w:t>Санчи</w:t>
      </w:r>
      <w:proofErr w:type="spellEnd"/>
      <w:r w:rsidRPr="00E12E11">
        <w:rPr>
          <w:i/>
          <w:sz w:val="24"/>
          <w:szCs w:val="24"/>
        </w:rPr>
        <w:t xml:space="preserve">, храм </w:t>
      </w:r>
      <w:proofErr w:type="spellStart"/>
      <w:r w:rsidRPr="00E12E11">
        <w:rPr>
          <w:i/>
          <w:sz w:val="24"/>
          <w:szCs w:val="24"/>
        </w:rPr>
        <w:t>Кандарья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Махадева</w:t>
      </w:r>
      <w:proofErr w:type="spellEnd"/>
      <w:r w:rsidRPr="00E12E11">
        <w:rPr>
          <w:i/>
          <w:sz w:val="24"/>
          <w:szCs w:val="24"/>
        </w:rPr>
        <w:t xml:space="preserve"> в </w:t>
      </w:r>
      <w:proofErr w:type="spellStart"/>
      <w:r w:rsidRPr="00E12E11">
        <w:rPr>
          <w:i/>
          <w:sz w:val="24"/>
          <w:szCs w:val="24"/>
        </w:rPr>
        <w:t>Кхаджурахо</w:t>
      </w:r>
      <w:proofErr w:type="spellEnd"/>
      <w:r w:rsidRPr="00E12E11">
        <w:rPr>
          <w:i/>
          <w:sz w:val="24"/>
          <w:szCs w:val="24"/>
        </w:rPr>
        <w:t xml:space="preserve"> – модель Вселенной Древней </w:t>
      </w:r>
      <w:r w:rsidRPr="00E12E11">
        <w:rPr>
          <w:i/>
          <w:sz w:val="24"/>
          <w:szCs w:val="24"/>
        </w:rPr>
        <w:lastRenderedPageBreak/>
        <w:t>Индии. Отражение мифологических представлений майя и ацтеков в архитектуре и рельефе (</w:t>
      </w:r>
      <w:proofErr w:type="spellStart"/>
      <w:r w:rsidRPr="00E12E11">
        <w:rPr>
          <w:i/>
          <w:sz w:val="24"/>
          <w:szCs w:val="24"/>
        </w:rPr>
        <w:t>Паленке</w:t>
      </w:r>
      <w:proofErr w:type="spellEnd"/>
      <w:r w:rsidRPr="00E12E11">
        <w:rPr>
          <w:i/>
          <w:sz w:val="24"/>
          <w:szCs w:val="24"/>
        </w:rPr>
        <w:t xml:space="preserve">, </w:t>
      </w:r>
      <w:proofErr w:type="spellStart"/>
      <w:r w:rsidRPr="00E12E11">
        <w:rPr>
          <w:i/>
          <w:sz w:val="24"/>
          <w:szCs w:val="24"/>
        </w:rPr>
        <w:t>Теночтитлан</w:t>
      </w:r>
      <w:proofErr w:type="spellEnd"/>
      <w:r w:rsidRPr="00E12E11">
        <w:rPr>
          <w:i/>
          <w:sz w:val="24"/>
          <w:szCs w:val="24"/>
        </w:rPr>
        <w:t>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E12E11">
        <w:rPr>
          <w:sz w:val="24"/>
          <w:szCs w:val="24"/>
        </w:rPr>
        <w:t>Пергамский</w:t>
      </w:r>
      <w:proofErr w:type="spellEnd"/>
      <w:r w:rsidRPr="00E12E11">
        <w:rPr>
          <w:sz w:val="24"/>
          <w:szCs w:val="24"/>
        </w:rPr>
        <w:t xml:space="preserve"> алтарь). Символы римского величия: </w:t>
      </w:r>
      <w:r w:rsidRPr="00E12E11">
        <w:rPr>
          <w:i/>
          <w:sz w:val="24"/>
          <w:szCs w:val="24"/>
        </w:rPr>
        <w:t>Римский форум, Колизей</w:t>
      </w:r>
      <w:r w:rsidRPr="00E12E11">
        <w:rPr>
          <w:sz w:val="24"/>
          <w:szCs w:val="24"/>
        </w:rPr>
        <w:t>, Пантеон.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Средних веков. София Константинопольская –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E12E11">
        <w:rPr>
          <w:i/>
          <w:sz w:val="24"/>
          <w:szCs w:val="24"/>
        </w:rPr>
        <w:t>Космическая, топографическая, временная символика храма</w:t>
      </w:r>
      <w:r w:rsidRPr="00E12E11">
        <w:rPr>
          <w:sz w:val="24"/>
          <w:szCs w:val="24"/>
        </w:rPr>
        <w:t>. Икона и иконостас (</w:t>
      </w:r>
      <w:r w:rsidRPr="00E12E11">
        <w:rPr>
          <w:i/>
          <w:sz w:val="24"/>
          <w:szCs w:val="24"/>
        </w:rPr>
        <w:t>Ф Грек</w:t>
      </w:r>
      <w:r w:rsidRPr="00E12E11">
        <w:rPr>
          <w:sz w:val="24"/>
          <w:szCs w:val="24"/>
        </w:rPr>
        <w:t>, А.Рублев). Ансамбль московского Кремля.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Монастырская базилика как средоточие культурной жизни романской эпохи. Готический собор – как образ мира. </w:t>
      </w:r>
      <w:r w:rsidRPr="00E12E11">
        <w:rPr>
          <w:i/>
          <w:sz w:val="24"/>
          <w:szCs w:val="24"/>
        </w:rPr>
        <w:t xml:space="preserve">Региональные школы Западной Европы. Мусульманский образ рая в комплексе </w:t>
      </w:r>
      <w:proofErr w:type="spellStart"/>
      <w:r w:rsidRPr="00E12E11">
        <w:rPr>
          <w:i/>
          <w:sz w:val="24"/>
          <w:szCs w:val="24"/>
        </w:rPr>
        <w:t>Регистана</w:t>
      </w:r>
      <w:proofErr w:type="spellEnd"/>
      <w:r w:rsidRPr="00E12E11">
        <w:rPr>
          <w:i/>
          <w:sz w:val="24"/>
          <w:szCs w:val="24"/>
        </w:rPr>
        <w:t xml:space="preserve">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proofErr w:type="spellStart"/>
      <w:r w:rsidRPr="00E12E11">
        <w:rPr>
          <w:i/>
          <w:sz w:val="24"/>
          <w:szCs w:val="24"/>
        </w:rPr>
        <w:t>Монодический</w:t>
      </w:r>
      <w:proofErr w:type="spellEnd"/>
      <w:r w:rsidRPr="00E12E11">
        <w:rPr>
          <w:i/>
          <w:sz w:val="24"/>
          <w:szCs w:val="24"/>
        </w:rPr>
        <w:t xml:space="preserve"> склад средневековой музыкальной культуры.</w:t>
      </w:r>
      <w:r w:rsidRPr="00E12E11">
        <w:rPr>
          <w:sz w:val="24"/>
          <w:szCs w:val="24"/>
        </w:rPr>
        <w:t xml:space="preserve"> </w:t>
      </w:r>
      <w:r w:rsidRPr="00E12E11">
        <w:rPr>
          <w:i/>
          <w:sz w:val="24"/>
          <w:szCs w:val="24"/>
        </w:rPr>
        <w:t>Художественные образы Древнего мира, античности и средневековья в культуре последующих эпох.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E12E11">
        <w:rPr>
          <w:i/>
          <w:sz w:val="24"/>
          <w:szCs w:val="24"/>
        </w:rPr>
        <w:t>Тициан</w:t>
      </w:r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 xml:space="preserve">Северное Возрождение: </w:t>
      </w:r>
      <w:proofErr w:type="spellStart"/>
      <w:r w:rsidRPr="00E12E11">
        <w:rPr>
          <w:i/>
          <w:sz w:val="24"/>
          <w:szCs w:val="24"/>
        </w:rPr>
        <w:t>Гентский</w:t>
      </w:r>
      <w:proofErr w:type="spellEnd"/>
      <w:r w:rsidRPr="00E12E11">
        <w:rPr>
          <w:i/>
          <w:sz w:val="24"/>
          <w:szCs w:val="24"/>
        </w:rPr>
        <w:t xml:space="preserve"> алтарь Я. </w:t>
      </w:r>
      <w:proofErr w:type="spellStart"/>
      <w:r w:rsidRPr="00E12E11">
        <w:rPr>
          <w:i/>
          <w:sz w:val="24"/>
          <w:szCs w:val="24"/>
        </w:rPr>
        <w:t>ван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Эйка</w:t>
      </w:r>
      <w:proofErr w:type="spellEnd"/>
      <w:r w:rsidRPr="00E12E11">
        <w:rPr>
          <w:i/>
          <w:sz w:val="24"/>
          <w:szCs w:val="24"/>
        </w:rPr>
        <w:t xml:space="preserve">; мастерские гравюры А.Дюрера, комплекс Фонтенбло. Роль полифонии в развитии светских и культовых музыкальных жанров. </w:t>
      </w:r>
      <w:r w:rsidRPr="00E12E11">
        <w:rPr>
          <w:sz w:val="24"/>
          <w:szCs w:val="24"/>
        </w:rPr>
        <w:t>Театр У.Шекспира. Историческое значение и вневременная художественная ценность идей Возрождения.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(Л.Бернини), Петербурга и его окрестностей (Ф.-Б.Растрелли); живопись (П.-П.Рубенс). Реализм XVII </w:t>
      </w:r>
      <w:proofErr w:type="gramStart"/>
      <w:r w:rsidRPr="00E12E11">
        <w:rPr>
          <w:sz w:val="24"/>
          <w:szCs w:val="24"/>
        </w:rPr>
        <w:t>в</w:t>
      </w:r>
      <w:proofErr w:type="gramEnd"/>
      <w:r w:rsidRPr="00E12E11">
        <w:rPr>
          <w:sz w:val="24"/>
          <w:szCs w:val="24"/>
        </w:rPr>
        <w:t xml:space="preserve">. </w:t>
      </w:r>
      <w:proofErr w:type="gramStart"/>
      <w:r w:rsidRPr="00E12E11">
        <w:rPr>
          <w:sz w:val="24"/>
          <w:szCs w:val="24"/>
        </w:rPr>
        <w:t>в</w:t>
      </w:r>
      <w:proofErr w:type="gramEnd"/>
      <w:r w:rsidRPr="00E12E11">
        <w:rPr>
          <w:sz w:val="24"/>
          <w:szCs w:val="24"/>
        </w:rPr>
        <w:t xml:space="preserve"> живописи (Рембрандт </w:t>
      </w:r>
      <w:proofErr w:type="spellStart"/>
      <w:r w:rsidRPr="00E12E11">
        <w:rPr>
          <w:sz w:val="24"/>
          <w:szCs w:val="24"/>
        </w:rPr>
        <w:t>ван</w:t>
      </w:r>
      <w:proofErr w:type="spellEnd"/>
      <w:r w:rsidRPr="00E12E11">
        <w:rPr>
          <w:sz w:val="24"/>
          <w:szCs w:val="24"/>
        </w:rPr>
        <w:t xml:space="preserve"> Рейн). Расцвет </w:t>
      </w:r>
      <w:proofErr w:type="spellStart"/>
      <w:r w:rsidRPr="00E12E11">
        <w:rPr>
          <w:sz w:val="24"/>
          <w:szCs w:val="24"/>
        </w:rPr>
        <w:t>гомофонно-гармоничес-кого</w:t>
      </w:r>
      <w:proofErr w:type="spellEnd"/>
      <w:r w:rsidRPr="00E12E11">
        <w:rPr>
          <w:sz w:val="24"/>
          <w:szCs w:val="24"/>
        </w:rPr>
        <w:t xml:space="preserve"> стиля в опере барокко. Высший расцвет свободной полифонии (И.-С.Бах).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Классицизм и ампир в архитектуре (ансамбли </w:t>
      </w:r>
      <w:r w:rsidRPr="00E12E11">
        <w:rPr>
          <w:i/>
          <w:sz w:val="24"/>
          <w:szCs w:val="24"/>
        </w:rPr>
        <w:t>Парижа</w:t>
      </w:r>
      <w:r w:rsidRPr="00E12E11">
        <w:rPr>
          <w:sz w:val="24"/>
          <w:szCs w:val="24"/>
        </w:rPr>
        <w:t xml:space="preserve">, Версаля, Петербурга). От классицизма к академизму в живописи (Н.Пуссен, </w:t>
      </w:r>
      <w:r w:rsidRPr="00E12E11">
        <w:rPr>
          <w:i/>
          <w:sz w:val="24"/>
          <w:szCs w:val="24"/>
        </w:rPr>
        <w:t>Ж.-Л.Давид</w:t>
      </w:r>
      <w:r w:rsidRPr="00E12E11">
        <w:rPr>
          <w:sz w:val="24"/>
          <w:szCs w:val="24"/>
        </w:rPr>
        <w:t xml:space="preserve">, К.П.Брюллов, </w:t>
      </w:r>
      <w:r w:rsidRPr="00E12E11">
        <w:rPr>
          <w:i/>
          <w:sz w:val="24"/>
          <w:szCs w:val="24"/>
        </w:rPr>
        <w:t>А.А.Иванов</w:t>
      </w:r>
      <w:r w:rsidRPr="00E12E11">
        <w:rPr>
          <w:sz w:val="24"/>
          <w:szCs w:val="24"/>
        </w:rPr>
        <w:t xml:space="preserve">). Формирование классических жанров и принципов симфонизма в произведениях мастеров Венской классической школы (В.-А.Моцарт, </w:t>
      </w:r>
      <w:proofErr w:type="spellStart"/>
      <w:r w:rsidRPr="00E12E11">
        <w:rPr>
          <w:sz w:val="24"/>
          <w:szCs w:val="24"/>
        </w:rPr>
        <w:t>Л.ван</w:t>
      </w:r>
      <w:proofErr w:type="spellEnd"/>
      <w:r w:rsidRPr="00E12E11">
        <w:rPr>
          <w:sz w:val="24"/>
          <w:szCs w:val="24"/>
        </w:rPr>
        <w:t xml:space="preserve"> Бетховен).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Романтический идеал и его отображение в музыке (</w:t>
      </w:r>
      <w:r w:rsidRPr="00E12E11">
        <w:rPr>
          <w:i/>
          <w:sz w:val="24"/>
          <w:szCs w:val="24"/>
        </w:rPr>
        <w:t>Ф.Шуберт</w:t>
      </w:r>
      <w:r w:rsidRPr="00E12E11">
        <w:rPr>
          <w:sz w:val="24"/>
          <w:szCs w:val="24"/>
        </w:rPr>
        <w:t>, Р. Вагнер) Романтизм в живописи (</w:t>
      </w:r>
      <w:r w:rsidRPr="00E12E11">
        <w:rPr>
          <w:i/>
          <w:sz w:val="24"/>
          <w:szCs w:val="24"/>
        </w:rPr>
        <w:t>прерафаэлиты</w:t>
      </w:r>
      <w:r w:rsidRPr="00E12E11">
        <w:rPr>
          <w:sz w:val="24"/>
          <w:szCs w:val="24"/>
        </w:rPr>
        <w:t xml:space="preserve">, Ф.Гойя, </w:t>
      </w:r>
      <w:r w:rsidRPr="00E12E11">
        <w:rPr>
          <w:i/>
          <w:sz w:val="24"/>
          <w:szCs w:val="24"/>
        </w:rPr>
        <w:t>Э.Делакруа</w:t>
      </w:r>
      <w:r w:rsidRPr="00E12E11">
        <w:rPr>
          <w:sz w:val="24"/>
          <w:szCs w:val="24"/>
        </w:rPr>
        <w:t>, О. Кипренский). Зарождение русской классической музыкальной школы (М.И.Глинка).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Социальная тематика в живописи реализма (</w:t>
      </w:r>
      <w:r w:rsidRPr="00E12E11">
        <w:rPr>
          <w:i/>
          <w:sz w:val="24"/>
          <w:szCs w:val="24"/>
        </w:rPr>
        <w:t>Г.Курбе</w:t>
      </w:r>
      <w:r w:rsidRPr="00E12E11">
        <w:rPr>
          <w:sz w:val="24"/>
          <w:szCs w:val="24"/>
        </w:rPr>
        <w:t>, О.Домье, художники-передвижники – И.Е.Репин, В.И.Суриков). Развитие русской музыки во второй половине XIX в. (П.И.Чайковский).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конца  XIX – XX вв. Основные направления в живописи конца XIX в: импрессионизм (К.Моне), постимпрессионизм (Ван </w:t>
      </w:r>
      <w:proofErr w:type="spellStart"/>
      <w:r w:rsidRPr="00E12E11">
        <w:rPr>
          <w:sz w:val="24"/>
          <w:szCs w:val="24"/>
        </w:rPr>
        <w:t>Гог</w:t>
      </w:r>
      <w:proofErr w:type="spellEnd"/>
      <w:r w:rsidRPr="00E12E11">
        <w:rPr>
          <w:sz w:val="24"/>
          <w:szCs w:val="24"/>
        </w:rPr>
        <w:t>,</w:t>
      </w:r>
      <w:r w:rsidRPr="00E12E11">
        <w:rPr>
          <w:i/>
          <w:sz w:val="24"/>
          <w:szCs w:val="24"/>
        </w:rPr>
        <w:t xml:space="preserve"> П.Сезанн</w:t>
      </w:r>
      <w:r w:rsidRPr="00E12E11">
        <w:rPr>
          <w:sz w:val="24"/>
          <w:szCs w:val="24"/>
        </w:rPr>
        <w:t xml:space="preserve">, </w:t>
      </w:r>
      <w:r w:rsidRPr="00E12E11">
        <w:rPr>
          <w:i/>
          <w:sz w:val="24"/>
          <w:szCs w:val="24"/>
        </w:rPr>
        <w:t>П.Гоген</w:t>
      </w:r>
      <w:r w:rsidRPr="00E12E11">
        <w:rPr>
          <w:sz w:val="24"/>
          <w:szCs w:val="24"/>
        </w:rPr>
        <w:t>). Модерн в архитектуре (</w:t>
      </w:r>
      <w:r w:rsidRPr="00E12E11">
        <w:rPr>
          <w:i/>
          <w:sz w:val="24"/>
          <w:szCs w:val="24"/>
        </w:rPr>
        <w:t>В. Орта</w:t>
      </w:r>
      <w:r w:rsidRPr="00E12E11">
        <w:rPr>
          <w:sz w:val="24"/>
          <w:szCs w:val="24"/>
        </w:rPr>
        <w:t xml:space="preserve">, </w:t>
      </w:r>
      <w:proofErr w:type="spellStart"/>
      <w:r w:rsidRPr="00E12E11">
        <w:rPr>
          <w:sz w:val="24"/>
          <w:szCs w:val="24"/>
        </w:rPr>
        <w:t>А.Гауди</w:t>
      </w:r>
      <w:proofErr w:type="spellEnd"/>
      <w:r w:rsidRPr="00E12E11">
        <w:rPr>
          <w:sz w:val="24"/>
          <w:szCs w:val="24"/>
        </w:rPr>
        <w:t>,</w:t>
      </w:r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В.И.Шехтель</w:t>
      </w:r>
      <w:proofErr w:type="spellEnd"/>
      <w:r w:rsidRPr="00E12E11">
        <w:rPr>
          <w:sz w:val="24"/>
          <w:szCs w:val="24"/>
        </w:rPr>
        <w:t>). Символ и миф в живописи (</w:t>
      </w:r>
      <w:proofErr w:type="spellStart"/>
      <w:r w:rsidRPr="00E12E11">
        <w:rPr>
          <w:sz w:val="24"/>
          <w:szCs w:val="24"/>
        </w:rPr>
        <w:t>М.А.</w:t>
      </w:r>
      <w:proofErr w:type="gramStart"/>
      <w:r w:rsidRPr="00E12E11">
        <w:rPr>
          <w:sz w:val="24"/>
          <w:szCs w:val="24"/>
        </w:rPr>
        <w:t>Вру-бель</w:t>
      </w:r>
      <w:proofErr w:type="spellEnd"/>
      <w:proofErr w:type="gramEnd"/>
      <w:r w:rsidRPr="00E12E11">
        <w:rPr>
          <w:sz w:val="24"/>
          <w:szCs w:val="24"/>
        </w:rPr>
        <w:t xml:space="preserve">) и музыке (А.Н.Скрябин). Художественные течения модернизма в живописи XX в.: кубизм (П.Пикассо), </w:t>
      </w:r>
      <w:proofErr w:type="spellStart"/>
      <w:r w:rsidRPr="00E12E11">
        <w:rPr>
          <w:sz w:val="24"/>
          <w:szCs w:val="24"/>
        </w:rPr>
        <w:t>абстрактивизм</w:t>
      </w:r>
      <w:proofErr w:type="spellEnd"/>
      <w:r w:rsidRPr="00E12E11">
        <w:rPr>
          <w:sz w:val="24"/>
          <w:szCs w:val="24"/>
        </w:rPr>
        <w:t xml:space="preserve"> (В.Кандинский), сюрреализм (С.Дали). Архитектура XX в. (В.Е.Татлин, </w:t>
      </w:r>
      <w:r w:rsidRPr="00E12E11">
        <w:rPr>
          <w:i/>
          <w:sz w:val="24"/>
          <w:szCs w:val="24"/>
        </w:rPr>
        <w:t xml:space="preserve">Ш.-Э. </w:t>
      </w:r>
      <w:proofErr w:type="spellStart"/>
      <w:r w:rsidRPr="00E12E11">
        <w:rPr>
          <w:i/>
          <w:sz w:val="24"/>
          <w:szCs w:val="24"/>
        </w:rPr>
        <w:t>ле</w:t>
      </w:r>
      <w:proofErr w:type="spellEnd"/>
      <w:r w:rsidRPr="00E12E11">
        <w:rPr>
          <w:i/>
          <w:sz w:val="24"/>
          <w:szCs w:val="24"/>
        </w:rPr>
        <w:t xml:space="preserve"> Корбюзье</w:t>
      </w:r>
      <w:r w:rsidRPr="00E12E11">
        <w:rPr>
          <w:sz w:val="24"/>
          <w:szCs w:val="24"/>
        </w:rPr>
        <w:t>, Ф.-Л.Райт,</w:t>
      </w:r>
      <w:r w:rsidRPr="00E12E11">
        <w:rPr>
          <w:i/>
          <w:sz w:val="24"/>
          <w:szCs w:val="24"/>
        </w:rPr>
        <w:t xml:space="preserve"> О.Нимейер</w:t>
      </w:r>
      <w:r w:rsidRPr="00E12E11">
        <w:rPr>
          <w:sz w:val="24"/>
          <w:szCs w:val="24"/>
        </w:rPr>
        <w:t xml:space="preserve">). Театральная культура XX в.: режиссерский театр (К.С.Станиславский и </w:t>
      </w:r>
      <w:proofErr w:type="spellStart"/>
      <w:r w:rsidRPr="00E12E11">
        <w:rPr>
          <w:sz w:val="24"/>
          <w:szCs w:val="24"/>
        </w:rPr>
        <w:t>В.И.Немирович-Данченко</w:t>
      </w:r>
      <w:proofErr w:type="spellEnd"/>
      <w:r w:rsidRPr="00E12E11">
        <w:rPr>
          <w:sz w:val="24"/>
          <w:szCs w:val="24"/>
        </w:rPr>
        <w:t>); эпический театр Б.Брехта. Стилистическая разнородность в музыке XX в. (</w:t>
      </w:r>
      <w:proofErr w:type="spellStart"/>
      <w:r w:rsidRPr="00E12E11">
        <w:rPr>
          <w:sz w:val="24"/>
          <w:szCs w:val="24"/>
        </w:rPr>
        <w:t>С.С.</w:t>
      </w:r>
      <w:proofErr w:type="gramStart"/>
      <w:r w:rsidRPr="00E12E11">
        <w:rPr>
          <w:sz w:val="24"/>
          <w:szCs w:val="24"/>
        </w:rPr>
        <w:t>Про-кофьев</w:t>
      </w:r>
      <w:proofErr w:type="spellEnd"/>
      <w:proofErr w:type="gramEnd"/>
      <w:r w:rsidRPr="00E12E11">
        <w:rPr>
          <w:sz w:val="24"/>
          <w:szCs w:val="24"/>
        </w:rPr>
        <w:t xml:space="preserve">, Д.Д.Шостакович, </w:t>
      </w:r>
      <w:proofErr w:type="spellStart"/>
      <w:r w:rsidRPr="00E12E11">
        <w:rPr>
          <w:sz w:val="24"/>
          <w:szCs w:val="24"/>
        </w:rPr>
        <w:t>А.Г.Шнитке</w:t>
      </w:r>
      <w:proofErr w:type="spellEnd"/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>Синтез искусств</w:t>
      </w:r>
      <w:proofErr w:type="gramStart"/>
      <w:r w:rsidRPr="00E12E11">
        <w:rPr>
          <w:i/>
          <w:sz w:val="24"/>
          <w:szCs w:val="24"/>
        </w:rPr>
        <w:t xml:space="preserve"> -- </w:t>
      </w:r>
      <w:proofErr w:type="gramEnd"/>
      <w:r w:rsidRPr="00E12E11">
        <w:rPr>
          <w:i/>
          <w:sz w:val="24"/>
          <w:szCs w:val="24"/>
        </w:rPr>
        <w:t xml:space="preserve">особенная черта культуры XX в.: кинематограф (С.М.Эйзенштейн, Ф.Феллини), виды и жанры телевидения, дизайн компьютерная графика и анимация, мюзикл (Э.-Л. </w:t>
      </w:r>
      <w:proofErr w:type="spellStart"/>
      <w:r w:rsidRPr="00E12E11">
        <w:rPr>
          <w:i/>
          <w:sz w:val="24"/>
          <w:szCs w:val="24"/>
        </w:rPr>
        <w:t>Уэббер</w:t>
      </w:r>
      <w:proofErr w:type="spellEnd"/>
      <w:r w:rsidRPr="00E12E11">
        <w:rPr>
          <w:i/>
          <w:sz w:val="24"/>
          <w:szCs w:val="24"/>
        </w:rPr>
        <w:t>). Рок-музыка (</w:t>
      </w:r>
      <w:proofErr w:type="spellStart"/>
      <w:r w:rsidRPr="00E12E11">
        <w:rPr>
          <w:i/>
          <w:sz w:val="24"/>
          <w:szCs w:val="24"/>
        </w:rPr>
        <w:t>Биттлз</w:t>
      </w:r>
      <w:proofErr w:type="spellEnd"/>
      <w:r w:rsidRPr="00E12E11">
        <w:rPr>
          <w:i/>
          <w:sz w:val="24"/>
          <w:szCs w:val="24"/>
        </w:rPr>
        <w:t xml:space="preserve">, </w:t>
      </w:r>
      <w:proofErr w:type="spellStart"/>
      <w:r w:rsidRPr="00E12E11">
        <w:rPr>
          <w:i/>
          <w:sz w:val="24"/>
          <w:szCs w:val="24"/>
        </w:rPr>
        <w:t>Пинк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Флойд</w:t>
      </w:r>
      <w:proofErr w:type="spellEnd"/>
      <w:r w:rsidRPr="00E12E11">
        <w:rPr>
          <w:i/>
          <w:sz w:val="24"/>
          <w:szCs w:val="24"/>
        </w:rPr>
        <w:t xml:space="preserve">); электронная музыка (Ж.-М. </w:t>
      </w:r>
      <w:proofErr w:type="spellStart"/>
      <w:r w:rsidRPr="00E12E11">
        <w:rPr>
          <w:i/>
          <w:sz w:val="24"/>
          <w:szCs w:val="24"/>
        </w:rPr>
        <w:t>Жарр</w:t>
      </w:r>
      <w:proofErr w:type="spellEnd"/>
      <w:r w:rsidRPr="00E12E11">
        <w:rPr>
          <w:i/>
          <w:sz w:val="24"/>
          <w:szCs w:val="24"/>
        </w:rPr>
        <w:t>). Массовое искусство.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Культурные традиции родного края.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ТРЕБОВАНИЯ К У</w:t>
      </w:r>
      <w:r>
        <w:rPr>
          <w:sz w:val="24"/>
          <w:szCs w:val="24"/>
        </w:rPr>
        <w:t xml:space="preserve">РОВНЮ </w:t>
      </w:r>
      <w:r w:rsidRPr="00E12E11">
        <w:rPr>
          <w:sz w:val="24"/>
          <w:szCs w:val="24"/>
        </w:rPr>
        <w:t>ПОДГОТОВКИ ВЫПУСКНИКОВ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i/>
          <w:sz w:val="24"/>
          <w:szCs w:val="24"/>
        </w:rPr>
        <w:lastRenderedPageBreak/>
        <w:t>В результате изучения мировой художественной культуры на базовом уровне ученик должен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знать/понимать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основные виды и жанры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изученные направления и стили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шедевры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особенности языка различных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уметь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выполнять учебные и творческие задания (доклады, сообщения);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12E11">
        <w:rPr>
          <w:sz w:val="24"/>
          <w:szCs w:val="24"/>
        </w:rPr>
        <w:t>для</w:t>
      </w:r>
      <w:proofErr w:type="gramEnd"/>
      <w:r w:rsidRPr="00E12E11">
        <w:rPr>
          <w:sz w:val="24"/>
          <w:szCs w:val="24"/>
        </w:rPr>
        <w:t xml:space="preserve">: 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выбора путей своего культурного развития;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организации личного и коллективного досуга;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самостоятельного художественного творчества.</w:t>
      </w:r>
    </w:p>
    <w:p w:rsidR="00CE713D" w:rsidRPr="00C57474" w:rsidRDefault="00CE713D" w:rsidP="00C57474">
      <w:pPr>
        <w:pStyle w:val="a8"/>
        <w:jc w:val="both"/>
        <w:rPr>
          <w:rFonts w:eastAsiaTheme="minorEastAsia"/>
          <w:sz w:val="24"/>
          <w:szCs w:val="24"/>
        </w:rPr>
      </w:pPr>
    </w:p>
    <w:p w:rsidR="00C57474" w:rsidRPr="00C57474" w:rsidRDefault="00C57474" w:rsidP="00C57474">
      <w:pPr>
        <w:pStyle w:val="a8"/>
        <w:jc w:val="center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Технология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C57474">
        <w:rPr>
          <w:sz w:val="24"/>
          <w:szCs w:val="24"/>
        </w:rPr>
        <w:t>ОСНОВНЫХ ОБРАЗОВАТЕЛЬНЫХ ПРОГРАММ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ПРОИЗВОДСТВО, ТРУД И ТЕХНОЛОГИИ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b/>
          <w:i/>
          <w:color w:val="000000"/>
          <w:sz w:val="24"/>
          <w:szCs w:val="24"/>
        </w:rPr>
        <w:t xml:space="preserve">Технология как часть общечеловеческой культуры. Влияние технологий на общественное развитие. </w:t>
      </w:r>
      <w:r w:rsidRPr="00C57474">
        <w:rPr>
          <w:b/>
          <w:color w:val="000000"/>
          <w:sz w:val="24"/>
          <w:szCs w:val="24"/>
        </w:rPr>
        <w:t>Взаимосвязь и взаимообусловленность технологий, организации производства и характера труда</w:t>
      </w:r>
      <w:r w:rsidRPr="00C57474">
        <w:rPr>
          <w:rStyle w:val="af3"/>
          <w:b/>
          <w:sz w:val="24"/>
          <w:szCs w:val="24"/>
        </w:rPr>
        <w:footnoteReference w:id="14"/>
      </w:r>
      <w:r w:rsidRPr="00C57474">
        <w:rPr>
          <w:b/>
          <w:color w:val="000000"/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="0048288D">
        <w:rPr>
          <w:i/>
          <w:sz w:val="24"/>
          <w:szCs w:val="24"/>
        </w:rPr>
        <w:t>Единый тарифно-квали</w:t>
      </w:r>
      <w:r w:rsidRPr="00C57474">
        <w:rPr>
          <w:i/>
          <w:sz w:val="24"/>
          <w:szCs w:val="24"/>
        </w:rPr>
        <w:t>фикационный справочник работ и профессий (ЕТКС).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C57474">
        <w:rPr>
          <w:i/>
          <w:sz w:val="24"/>
          <w:szCs w:val="24"/>
        </w:rPr>
        <w:t>утилизация отходов;</w:t>
      </w:r>
      <w:r w:rsidRPr="00C57474">
        <w:rPr>
          <w:sz w:val="24"/>
          <w:szCs w:val="24"/>
        </w:rPr>
        <w:t xml:space="preserve"> </w:t>
      </w:r>
      <w:r w:rsidRPr="00C57474">
        <w:rPr>
          <w:i/>
          <w:sz w:val="24"/>
          <w:szCs w:val="24"/>
        </w:rPr>
        <w:t>рациональное размещение производства</w:t>
      </w:r>
      <w:r w:rsidRPr="00C57474">
        <w:rPr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Овладение основами культуры труда: </w:t>
      </w:r>
      <w:r w:rsidRPr="00C57474">
        <w:rPr>
          <w:i/>
          <w:sz w:val="24"/>
          <w:szCs w:val="24"/>
        </w:rPr>
        <w:t>научная организация труда;</w:t>
      </w:r>
      <w:r w:rsidRPr="00C57474">
        <w:rPr>
          <w:sz w:val="24"/>
          <w:szCs w:val="24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Взаимозависимость рынка товаров и услуг, технологий производства, уровня развития науки и техники: </w:t>
      </w:r>
      <w:r w:rsidRPr="00C57474">
        <w:rPr>
          <w:i/>
          <w:sz w:val="24"/>
          <w:szCs w:val="24"/>
        </w:rPr>
        <w:t>научные открытия и новые направления в технологиях созидательной деятельности</w:t>
      </w:r>
      <w:r w:rsidRPr="00C57474">
        <w:rPr>
          <w:sz w:val="24"/>
          <w:szCs w:val="24"/>
        </w:rPr>
        <w:t>; введение в производство новых продуктов, современных технологий.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Техно</w:t>
      </w:r>
      <w:r>
        <w:rPr>
          <w:caps/>
          <w:sz w:val="24"/>
          <w:szCs w:val="24"/>
        </w:rPr>
        <w:t xml:space="preserve">логия проектирования и создания </w:t>
      </w:r>
      <w:r w:rsidRPr="00C57474">
        <w:rPr>
          <w:caps/>
          <w:sz w:val="24"/>
          <w:szCs w:val="24"/>
        </w:rPr>
        <w:t>материальных объектов или услуг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Выдвижение идеи продукта труда товаропроизводителем и анализ </w:t>
      </w:r>
      <w:proofErr w:type="spellStart"/>
      <w:r w:rsidRPr="00C57474">
        <w:rPr>
          <w:color w:val="000000"/>
          <w:sz w:val="24"/>
          <w:szCs w:val="24"/>
        </w:rPr>
        <w:t>востребованности</w:t>
      </w:r>
      <w:proofErr w:type="spellEnd"/>
      <w:r w:rsidRPr="00C57474">
        <w:rPr>
          <w:color w:val="000000"/>
          <w:sz w:val="24"/>
          <w:szCs w:val="24"/>
        </w:rPr>
        <w:t xml:space="preserve"> объекта потенциальными потребителями на основе потребительских качеств. </w:t>
      </w:r>
      <w:r w:rsidRPr="00C57474">
        <w:rPr>
          <w:i/>
          <w:color w:val="000000"/>
          <w:sz w:val="24"/>
          <w:szCs w:val="24"/>
        </w:rPr>
        <w:t xml:space="preserve">Моделирование </w:t>
      </w:r>
      <w:r w:rsidRPr="00C57474">
        <w:rPr>
          <w:i/>
          <w:color w:val="000000"/>
          <w:sz w:val="24"/>
          <w:szCs w:val="24"/>
        </w:rPr>
        <w:lastRenderedPageBreak/>
        <w:t>функциональных, эргономических и эстетических качеств объекта труда.</w:t>
      </w:r>
      <w:r w:rsidRPr="00C57474">
        <w:rPr>
          <w:color w:val="000000"/>
          <w:sz w:val="24"/>
          <w:szCs w:val="24"/>
        </w:rPr>
        <w:t xml:space="preserve"> Выбор технологий, средств и способов реализации проекта.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C57474" w:rsidRPr="00C57474" w:rsidRDefault="00C57474" w:rsidP="00C57474">
      <w:pPr>
        <w:pStyle w:val="a8"/>
        <w:jc w:val="both"/>
        <w:rPr>
          <w:i/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Поиск источников информации для выполнения проекта </w:t>
      </w:r>
      <w:r w:rsidRPr="00C57474">
        <w:rPr>
          <w:i/>
          <w:color w:val="000000"/>
          <w:sz w:val="24"/>
          <w:szCs w:val="24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C57474">
        <w:rPr>
          <w:color w:val="000000"/>
          <w:sz w:val="24"/>
          <w:szCs w:val="24"/>
        </w:rPr>
        <w:t xml:space="preserve"> Документальное представление проектируемого продукта труда </w:t>
      </w:r>
      <w:r w:rsidRPr="00C57474">
        <w:rPr>
          <w:i/>
          <w:color w:val="000000"/>
          <w:sz w:val="24"/>
          <w:szCs w:val="24"/>
        </w:rPr>
        <w:t xml:space="preserve">с использованием ЭВМ. Выбор способов защиты интеллектуальной собственности.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Учебный проект по технологии проектирования и создания материальных объектов и услуг.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ПРОФЕССИОНАЛЬНОЕ САМООПРЕДЕЛЕНИЕ И КАРЬЕРА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Изучение рынка труда и профессий: </w:t>
      </w:r>
      <w:r w:rsidRPr="00C57474">
        <w:rPr>
          <w:i/>
          <w:sz w:val="24"/>
          <w:szCs w:val="24"/>
        </w:rPr>
        <w:t>конъюнктура рынка труда и профессий,</w:t>
      </w:r>
      <w:r w:rsidRPr="00C57474">
        <w:rPr>
          <w:sz w:val="24"/>
          <w:szCs w:val="24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C57474">
        <w:rPr>
          <w:sz w:val="24"/>
          <w:szCs w:val="24"/>
        </w:rPr>
        <w:t>профконсультационной</w:t>
      </w:r>
      <w:proofErr w:type="spellEnd"/>
      <w:r w:rsidRPr="00C57474">
        <w:rPr>
          <w:sz w:val="24"/>
          <w:szCs w:val="24"/>
        </w:rPr>
        <w:t xml:space="preserve"> помощи. Поиск источников информации о рынке образовательных услуг. Планирование путей получения образования, </w:t>
      </w:r>
      <w:r w:rsidRPr="00C57474">
        <w:rPr>
          <w:i/>
          <w:sz w:val="24"/>
          <w:szCs w:val="24"/>
        </w:rPr>
        <w:t>профессионального и служебного роста. Возможности квалификационного и служебного роста.</w:t>
      </w:r>
      <w:r w:rsidRPr="00C57474">
        <w:rPr>
          <w:sz w:val="24"/>
          <w:szCs w:val="24"/>
        </w:rPr>
        <w:t xml:space="preserve"> Характер профессионального образования </w:t>
      </w:r>
      <w:r w:rsidRPr="00C57474">
        <w:rPr>
          <w:i/>
          <w:sz w:val="24"/>
          <w:szCs w:val="24"/>
        </w:rPr>
        <w:t>и профессиональная мобильность.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</w:t>
      </w:r>
      <w:r w:rsidRPr="00C57474">
        <w:rPr>
          <w:color w:val="000000"/>
          <w:sz w:val="24"/>
          <w:szCs w:val="24"/>
        </w:rPr>
        <w:t xml:space="preserve">Подготовка резюме и формы </w:t>
      </w:r>
      <w:proofErr w:type="spellStart"/>
      <w:r w:rsidRPr="00C57474">
        <w:rPr>
          <w:color w:val="000000"/>
          <w:sz w:val="24"/>
          <w:szCs w:val="24"/>
        </w:rPr>
        <w:t>самопрезентации</w:t>
      </w:r>
      <w:proofErr w:type="spellEnd"/>
      <w:r w:rsidRPr="00C57474">
        <w:rPr>
          <w:color w:val="000000"/>
          <w:sz w:val="24"/>
          <w:szCs w:val="24"/>
        </w:rPr>
        <w:t xml:space="preserve"> для получения профессионального образования или трудоустройства.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Выполнение проекта по уточнению профессиональных намерений.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C57474">
        <w:rPr>
          <w:i/>
          <w:sz w:val="24"/>
          <w:szCs w:val="24"/>
        </w:rPr>
        <w:t>ПОДГОТОВКИ ВЫПУСКНИКОВ</w:t>
      </w:r>
    </w:p>
    <w:p w:rsidR="00C57474" w:rsidRPr="00C57474" w:rsidRDefault="00C57474" w:rsidP="00C57474">
      <w:pPr>
        <w:pStyle w:val="a8"/>
        <w:jc w:val="both"/>
        <w:rPr>
          <w:b/>
          <w:i/>
          <w:sz w:val="24"/>
          <w:szCs w:val="24"/>
        </w:rPr>
      </w:pPr>
      <w:r w:rsidRPr="00C57474">
        <w:rPr>
          <w:b/>
          <w:i/>
          <w:sz w:val="24"/>
          <w:szCs w:val="24"/>
        </w:rPr>
        <w:t>В результате изучения технологии на базовом уровне ученик должен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знать/понимать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color w:val="000000"/>
          <w:sz w:val="24"/>
          <w:szCs w:val="24"/>
        </w:rPr>
        <w:t>влияние технологий на общественное развитие;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составляющие современного производства товаров или услуг;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снижения негативного влияния производства на окружающую среду: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организации труда, индивидуальной и коллективной работы;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основные этапы проектной деятельности;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источники получения информации о путях получения профессионального образования и трудоустройства;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уметь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оценивать потребительские качества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изучать потребности потенциальных покупателей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составлять планы деятельности по изготовлению и реализации продукта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использовать методы решения творческих задач в технологической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проектировать материальный объект или услугу; оформлять процесс и результаты проектной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организовывать рабочие места; выбирать средства и методы реализации проекта;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выполнять изученные технологические операции;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планировать возможное продвижение материального объекта или услуги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уточнять и корректировать профессиональные намерения;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57474">
        <w:rPr>
          <w:sz w:val="24"/>
          <w:szCs w:val="24"/>
        </w:rPr>
        <w:t>для</w:t>
      </w:r>
      <w:proofErr w:type="gramEnd"/>
      <w:r w:rsidRPr="00C57474">
        <w:rPr>
          <w:sz w:val="24"/>
          <w:szCs w:val="24"/>
        </w:rPr>
        <w:t>: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lastRenderedPageBreak/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решения практических задач в выбранном направлении технологической подготовки;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самостоятельного анализа рынка образовательных услуг и профессиональной деятельности.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рационального поведения на рынке труда,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составления резюме и проведения </w:t>
      </w:r>
      <w:proofErr w:type="spellStart"/>
      <w:r w:rsidRPr="00C57474">
        <w:rPr>
          <w:color w:val="000000"/>
          <w:sz w:val="24"/>
          <w:szCs w:val="24"/>
        </w:rPr>
        <w:t>самопрезентации</w:t>
      </w:r>
      <w:proofErr w:type="spellEnd"/>
      <w:r w:rsidRPr="00C57474">
        <w:rPr>
          <w:color w:val="000000"/>
          <w:sz w:val="24"/>
          <w:szCs w:val="24"/>
        </w:rPr>
        <w:t>.</w:t>
      </w:r>
    </w:p>
    <w:p w:rsidR="00205052" w:rsidRDefault="00205052" w:rsidP="00205052">
      <w:pPr>
        <w:pStyle w:val="a8"/>
        <w:rPr>
          <w:rFonts w:asciiTheme="minorHAnsi" w:eastAsiaTheme="minorEastAsia" w:hAnsiTheme="minorHAnsi" w:cstheme="minorBidi"/>
          <w:color w:val="000000"/>
          <w:spacing w:val="-21"/>
          <w:sz w:val="22"/>
          <w:szCs w:val="22"/>
        </w:rPr>
      </w:pP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  <w:r w:rsidRPr="00205052">
        <w:rPr>
          <w:b/>
          <w:sz w:val="24"/>
          <w:szCs w:val="24"/>
        </w:rPr>
        <w:t>Физическая культура</w:t>
      </w: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205052">
        <w:rPr>
          <w:sz w:val="24"/>
          <w:szCs w:val="24"/>
        </w:rPr>
        <w:t>ОСНОВНЫХ ОБРАЗОВАТЕЛЬНЫХ ПРОГРАММ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физическая культура и основы </w:t>
      </w:r>
      <w:r w:rsidRPr="00205052">
        <w:rPr>
          <w:caps/>
          <w:sz w:val="24"/>
          <w:szCs w:val="24"/>
        </w:rPr>
        <w:t>здорового образа жизни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</w:t>
      </w:r>
      <w:proofErr w:type="spellStart"/>
      <w:r w:rsidRPr="00205052">
        <w:rPr>
          <w:sz w:val="24"/>
          <w:szCs w:val="24"/>
        </w:rPr>
        <w:t>самомассажа</w:t>
      </w:r>
      <w:proofErr w:type="spellEnd"/>
      <w:r w:rsidRPr="00205052">
        <w:rPr>
          <w:sz w:val="24"/>
          <w:szCs w:val="24"/>
        </w:rPr>
        <w:t xml:space="preserve">, банные процедуры.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Физкультурно-оздоровительная </w:t>
      </w:r>
      <w:r w:rsidR="00A35A18">
        <w:rPr>
          <w:caps/>
          <w:sz w:val="24"/>
          <w:szCs w:val="24"/>
        </w:rPr>
        <w:t>деятельность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Оздоровительные системы физического воспитания.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 xml:space="preserve">Индивидуально-ориентированные </w:t>
      </w:r>
      <w:proofErr w:type="spellStart"/>
      <w:r w:rsidRPr="00205052">
        <w:rPr>
          <w:i/>
          <w:sz w:val="24"/>
          <w:szCs w:val="24"/>
        </w:rPr>
        <w:t>здоровьесберегающие</w:t>
      </w:r>
      <w:proofErr w:type="spellEnd"/>
      <w:r w:rsidRPr="00205052">
        <w:rPr>
          <w:i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Спортивно-оздоровительная деятельность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proofErr w:type="gramStart"/>
      <w:r w:rsidRPr="00205052">
        <w:rPr>
          <w:sz w:val="24"/>
          <w:szCs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205052">
        <w:rPr>
          <w:i/>
          <w:sz w:val="24"/>
          <w:szCs w:val="24"/>
        </w:rPr>
        <w:t>технической и тактической подготовки в национальных видах спорта.</w:t>
      </w:r>
      <w:proofErr w:type="gramEnd"/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Прикладная физическая подготовка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</w:t>
      </w:r>
      <w:r w:rsidRPr="00205052">
        <w:rPr>
          <w:i/>
          <w:sz w:val="24"/>
          <w:szCs w:val="24"/>
        </w:rPr>
        <w:t>плавание на груди, спине, боку с грузом в руке.</w:t>
      </w:r>
      <w:r w:rsidRPr="00205052">
        <w:rPr>
          <w:sz w:val="24"/>
          <w:szCs w:val="24"/>
        </w:rPr>
        <w:t xml:space="preserve"> 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205052">
        <w:rPr>
          <w:i/>
          <w:sz w:val="24"/>
          <w:szCs w:val="24"/>
        </w:rPr>
        <w:t>ПОДГОТОВКИ ВЫПУСКНИКОВ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В результате изучения физической культуры на базовом уровне ученик должен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знать/понимать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lastRenderedPageBreak/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способы контроля и оценки физического развития и физической подготовленности;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уметь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выполнять простейшие приемы </w:t>
      </w:r>
      <w:proofErr w:type="spellStart"/>
      <w:r w:rsidRPr="00205052">
        <w:rPr>
          <w:sz w:val="24"/>
          <w:szCs w:val="24"/>
        </w:rPr>
        <w:t>самомассажа</w:t>
      </w:r>
      <w:proofErr w:type="spellEnd"/>
      <w:r w:rsidRPr="00205052">
        <w:rPr>
          <w:sz w:val="24"/>
          <w:szCs w:val="24"/>
        </w:rPr>
        <w:t xml:space="preserve"> и релаксации;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205052">
        <w:rPr>
          <w:sz w:val="24"/>
          <w:szCs w:val="24"/>
        </w:rPr>
        <w:t>самостраховки</w:t>
      </w:r>
      <w:proofErr w:type="spellEnd"/>
      <w:r w:rsidRPr="00205052">
        <w:rPr>
          <w:sz w:val="24"/>
          <w:szCs w:val="24"/>
        </w:rPr>
        <w:t>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05052">
        <w:rPr>
          <w:sz w:val="24"/>
          <w:szCs w:val="24"/>
        </w:rPr>
        <w:t>для</w:t>
      </w:r>
      <w:proofErr w:type="gramEnd"/>
      <w:r w:rsidRPr="00205052">
        <w:rPr>
          <w:sz w:val="24"/>
          <w:szCs w:val="24"/>
        </w:rPr>
        <w:t>: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повышения работоспособности, укрепления и сохранения здоровья;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активной творческой жизнедеятельности, выбора и формирования здорового образа жизни.</w:t>
      </w:r>
    </w:p>
    <w:p w:rsidR="00205052" w:rsidRPr="0088394C" w:rsidRDefault="00205052" w:rsidP="0088394C">
      <w:pPr>
        <w:pStyle w:val="a8"/>
        <w:jc w:val="both"/>
        <w:rPr>
          <w:sz w:val="24"/>
          <w:szCs w:val="24"/>
        </w:rPr>
      </w:pPr>
    </w:p>
    <w:p w:rsidR="00387B70" w:rsidRPr="0088394C" w:rsidRDefault="00387B70" w:rsidP="0088394C">
      <w:pPr>
        <w:pStyle w:val="a8"/>
        <w:jc w:val="center"/>
        <w:rPr>
          <w:sz w:val="24"/>
          <w:szCs w:val="24"/>
        </w:rPr>
      </w:pPr>
      <w:r w:rsidRPr="0088394C">
        <w:rPr>
          <w:b/>
          <w:sz w:val="24"/>
          <w:szCs w:val="24"/>
        </w:rPr>
        <w:t>Основы безопасности жизнедеятельности</w:t>
      </w:r>
    </w:p>
    <w:p w:rsidR="00387B70" w:rsidRPr="0088394C" w:rsidRDefault="00387B70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 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88394C">
        <w:rPr>
          <w:sz w:val="24"/>
          <w:szCs w:val="24"/>
        </w:rPr>
        <w:t>ОСНОВНЫХ ОБРАЗОВАТЕЛЬНЫХ ПРОГРАММ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СОХРАНЕНИЕ ЗДОРОВЬЯ И ОБЕСПЕЧЕНИЕ ЛИЧНОЙ БЕЗОПАСНОСТИ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sz w:val="24"/>
          <w:szCs w:val="24"/>
        </w:rPr>
        <w:t xml:space="preserve">Репродуктивное здоровье. Правила личной гигиены. </w:t>
      </w:r>
      <w:r w:rsidRPr="0088394C">
        <w:rPr>
          <w:i/>
          <w:sz w:val="24"/>
          <w:szCs w:val="24"/>
        </w:rPr>
        <w:t>Беременность и гигиена беременности. Уход за младенцем</w:t>
      </w:r>
      <w:r w:rsidRPr="0088394C">
        <w:rPr>
          <w:rStyle w:val="af3"/>
          <w:i/>
          <w:sz w:val="24"/>
          <w:szCs w:val="24"/>
        </w:rPr>
        <w:footnoteReference w:id="15"/>
      </w:r>
      <w:r w:rsidRPr="0088394C">
        <w:rPr>
          <w:i/>
          <w:sz w:val="24"/>
          <w:szCs w:val="24"/>
        </w:rPr>
        <w:t>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ГОСУДАРСТВЕННАЯ СИСТЕМА ОБЕСПЕЧЕ</w:t>
      </w:r>
      <w:r>
        <w:rPr>
          <w:sz w:val="24"/>
          <w:szCs w:val="24"/>
        </w:rPr>
        <w:t xml:space="preserve">НИЯ </w:t>
      </w:r>
      <w:r w:rsidRPr="0088394C">
        <w:rPr>
          <w:sz w:val="24"/>
          <w:szCs w:val="24"/>
        </w:rPr>
        <w:t>БЕЗОПАСНОСТИ НАСЕЛЕНИЯ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i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proofErr w:type="gramStart"/>
      <w:r w:rsidRPr="0088394C">
        <w:rPr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lastRenderedPageBreak/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ОБОРОНЫ ГОСУДАРСТВА И ВОИНСКАЯ ОБЯЗАННОСТЬ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Вооруженные Силы Российской Федерации – основа обороны государства. </w:t>
      </w:r>
      <w:r w:rsidRPr="0088394C">
        <w:rPr>
          <w:b/>
          <w:sz w:val="24"/>
          <w:szCs w:val="24"/>
        </w:rPr>
        <w:t xml:space="preserve">История создания Вооруженных Сил. </w:t>
      </w:r>
      <w:r w:rsidRPr="0088394C">
        <w:rPr>
          <w:b/>
          <w:i/>
          <w:sz w:val="24"/>
          <w:szCs w:val="24"/>
        </w:rPr>
        <w:t>Виды Вооруженных Сил. Рода войск.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Общие обязанности и права военнослужащих. 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88394C">
        <w:rPr>
          <w:i/>
          <w:sz w:val="24"/>
          <w:szCs w:val="24"/>
        </w:rPr>
        <w:t>ПОДГОТОВКИ ВЫПУСКНИКОВ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В результате изучения основ безопасности жизнедеятельности на базовом уровне ученик должен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знать/понимать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задачи государственных служб по защите населения и территорий от чрезвычайных ситуаций;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состав и предназначение Вооруженных Сил Российской Федерации;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РСЧС;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>уметь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навыками в области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пользоваться средствами индивидуальной и коллективной защиты;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8394C">
        <w:rPr>
          <w:sz w:val="24"/>
          <w:szCs w:val="24"/>
        </w:rPr>
        <w:t>для</w:t>
      </w:r>
      <w:proofErr w:type="gramEnd"/>
      <w:r w:rsidRPr="0088394C">
        <w:rPr>
          <w:sz w:val="24"/>
          <w:szCs w:val="24"/>
        </w:rPr>
        <w:t>: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lastRenderedPageBreak/>
        <w:t>ведения здорового образа жизни;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оказания первой медицинской помощи;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обращения в случае необходимости в службы экстренной помощи.</w:t>
      </w:r>
    </w:p>
    <w:p w:rsidR="00A35A18" w:rsidRDefault="00A35A18" w:rsidP="0088394C">
      <w:pPr>
        <w:pStyle w:val="a8"/>
        <w:jc w:val="both"/>
        <w:rPr>
          <w:sz w:val="24"/>
          <w:szCs w:val="24"/>
        </w:rPr>
      </w:pPr>
    </w:p>
    <w:p w:rsidR="00A35A18" w:rsidRPr="0088394C" w:rsidRDefault="00A35A18" w:rsidP="0088394C">
      <w:pPr>
        <w:pStyle w:val="a8"/>
        <w:jc w:val="both"/>
        <w:rPr>
          <w:sz w:val="24"/>
          <w:szCs w:val="24"/>
        </w:rPr>
      </w:pPr>
    </w:p>
    <w:p w:rsidR="009200F1" w:rsidRDefault="009200F1" w:rsidP="0036791A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6791A" w:rsidRPr="001F5494" w:rsidRDefault="0036791A" w:rsidP="0036791A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9A02DA">
        <w:rPr>
          <w:b/>
          <w:sz w:val="24"/>
          <w:szCs w:val="24"/>
        </w:rPr>
        <w:t xml:space="preserve">. Программа воспитания и </w:t>
      </w:r>
      <w:proofErr w:type="gramStart"/>
      <w:r w:rsidRPr="009A02DA">
        <w:rPr>
          <w:b/>
          <w:sz w:val="24"/>
          <w:szCs w:val="24"/>
        </w:rPr>
        <w:t>социализации</w:t>
      </w:r>
      <w:proofErr w:type="gramEnd"/>
      <w:r w:rsidRPr="009A02DA">
        <w:rPr>
          <w:b/>
          <w:sz w:val="24"/>
          <w:szCs w:val="24"/>
        </w:rPr>
        <w:t xml:space="preserve"> обучающихся </w:t>
      </w:r>
      <w:r>
        <w:rPr>
          <w:b/>
          <w:sz w:val="24"/>
          <w:szCs w:val="24"/>
        </w:rPr>
        <w:t xml:space="preserve">среднего общего </w:t>
      </w:r>
      <w:r w:rsidRPr="009A02DA">
        <w:rPr>
          <w:b/>
          <w:sz w:val="24"/>
          <w:szCs w:val="24"/>
        </w:rPr>
        <w:t>образования</w:t>
      </w:r>
      <w:r w:rsidRPr="009A02DA">
        <w:rPr>
          <w:sz w:val="24"/>
          <w:szCs w:val="24"/>
        </w:rPr>
        <w:t xml:space="preserve">    </w:t>
      </w:r>
    </w:p>
    <w:p w:rsidR="001F5494" w:rsidRPr="00795B96" w:rsidRDefault="0036791A" w:rsidP="001F5494">
      <w:pPr>
        <w:pStyle w:val="a8"/>
        <w:outlineLvl w:val="0"/>
        <w:rPr>
          <w:b/>
        </w:rPr>
      </w:pPr>
      <w:r>
        <w:rPr>
          <w:sz w:val="24"/>
          <w:szCs w:val="24"/>
        </w:rPr>
        <w:t xml:space="preserve">    </w:t>
      </w:r>
      <w:r w:rsidRPr="009A02DA">
        <w:rPr>
          <w:sz w:val="24"/>
          <w:szCs w:val="24"/>
        </w:rPr>
        <w:t xml:space="preserve"> </w:t>
      </w:r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18" w:name="_Toc384826888"/>
      <w:r>
        <w:rPr>
          <w:rFonts w:ascii="Times New Roman" w:hAnsi="Times New Roman"/>
          <w:color w:val="auto"/>
          <w:sz w:val="24"/>
          <w:szCs w:val="24"/>
        </w:rPr>
        <w:t xml:space="preserve">2.2.1.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Пояснительная записка</w:t>
      </w:r>
      <w:bookmarkEnd w:id="18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</w:rPr>
      </w:pPr>
      <w:bookmarkStart w:id="19" w:name="_Toc231265551"/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20" w:name="_Toc384826889"/>
      <w:r>
        <w:rPr>
          <w:rFonts w:ascii="Times New Roman" w:hAnsi="Times New Roman"/>
          <w:color w:val="auto"/>
          <w:sz w:val="24"/>
          <w:szCs w:val="24"/>
        </w:rPr>
        <w:t xml:space="preserve">2.2.2.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Цель и задачи воспитания и социализации </w:t>
      </w:r>
      <w:bookmarkEnd w:id="19"/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0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Целью воспит</w:t>
      </w:r>
      <w:r w:rsidR="00C94074">
        <w:rPr>
          <w:rFonts w:ascii="Times New Roman" w:hAnsi="Times New Roman"/>
          <w:sz w:val="24"/>
          <w:szCs w:val="24"/>
        </w:rPr>
        <w:t xml:space="preserve">ания и </w:t>
      </w:r>
      <w:proofErr w:type="gramStart"/>
      <w:r w:rsidR="00C94074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="00C94074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487C8E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A74B5">
        <w:rPr>
          <w:rFonts w:ascii="Times New Roman" w:hAnsi="Times New Roman"/>
          <w:sz w:val="24"/>
          <w:szCs w:val="24"/>
        </w:rPr>
        <w:t>реднее общее</w:t>
      </w:r>
      <w:r w:rsidR="001F5494">
        <w:rPr>
          <w:rFonts w:ascii="Times New Roman" w:hAnsi="Times New Roman"/>
          <w:sz w:val="24"/>
          <w:szCs w:val="24"/>
        </w:rPr>
        <w:t xml:space="preserve"> </w:t>
      </w:r>
      <w:r w:rsidR="00AA74B5">
        <w:rPr>
          <w:rFonts w:ascii="Times New Roman" w:hAnsi="Times New Roman"/>
          <w:sz w:val="24"/>
          <w:szCs w:val="24"/>
        </w:rPr>
        <w:t>образование</w:t>
      </w:r>
      <w:r w:rsidR="001F5494" w:rsidRPr="00487C8E">
        <w:rPr>
          <w:rFonts w:ascii="Times New Roman" w:hAnsi="Times New Roman"/>
          <w:sz w:val="24"/>
          <w:szCs w:val="24"/>
        </w:rPr>
        <w:t xml:space="preserve"> для достижения поставленной цели воспитания и с</w:t>
      </w:r>
      <w:r w:rsidR="00AA74B5">
        <w:rPr>
          <w:rFonts w:ascii="Times New Roman" w:hAnsi="Times New Roman"/>
          <w:sz w:val="24"/>
          <w:szCs w:val="24"/>
        </w:rPr>
        <w:t xml:space="preserve">оциализации </w:t>
      </w:r>
      <w:proofErr w:type="gramStart"/>
      <w:r w:rsidR="00AA74B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AA74B5">
        <w:rPr>
          <w:rFonts w:ascii="Times New Roman" w:hAnsi="Times New Roman"/>
          <w:sz w:val="24"/>
          <w:szCs w:val="24"/>
        </w:rPr>
        <w:t xml:space="preserve"> решает</w:t>
      </w:r>
      <w:r w:rsidR="001F5494" w:rsidRPr="00487C8E">
        <w:rPr>
          <w:rFonts w:ascii="Times New Roman" w:hAnsi="Times New Roman"/>
          <w:sz w:val="24"/>
          <w:szCs w:val="24"/>
        </w:rPr>
        <w:t xml:space="preserve"> следующие задачи.</w:t>
      </w:r>
    </w:p>
    <w:p w:rsidR="00AA74B5" w:rsidRDefault="00AA74B5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личностной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нравственного смысла учения, социально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>ориент</w:t>
      </w:r>
      <w:r>
        <w:rPr>
          <w:rFonts w:ascii="Times New Roman" w:hAnsi="Times New Roman"/>
          <w:sz w:val="24"/>
          <w:szCs w:val="24"/>
        </w:rPr>
        <w:t>ирован</w:t>
      </w:r>
      <w:r w:rsidRPr="00487C8E">
        <w:rPr>
          <w:rFonts w:ascii="Times New Roman" w:hAnsi="Times New Roman"/>
          <w:sz w:val="24"/>
          <w:szCs w:val="24"/>
        </w:rPr>
        <w:t>ной и общественно полезной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морали — осознанной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усвоение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базовых национальных ценностей, духовных традиций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эстетических потребностей, ценностей и чувств;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 xml:space="preserve">• развитие способности открыто выражать и </w:t>
      </w:r>
      <w:proofErr w:type="spellStart"/>
      <w:r w:rsidRPr="00487C8E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экологической культуры, культуры здорового и безопасного образа жизни.</w:t>
      </w:r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социальной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патриотизма и гражданской солидарности;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доверия к другим людям, институтам гражданского общества, государству;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семейной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отношения к семье как основе российского общества;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формирование начального опыта заботы о социально-психологическом благополучии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Образовательное учреждение может конкретизировать общие задачи духовно-нравственного развития,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Default="001F5494" w:rsidP="001F5494">
      <w:pPr>
        <w:pStyle w:val="2"/>
        <w:spacing w:before="0" w:line="240" w:lineRule="auto"/>
        <w:rPr>
          <w:rFonts w:ascii="Times New Roman" w:hAnsi="Times New Roman"/>
          <w:color w:val="auto"/>
          <w:sz w:val="22"/>
          <w:szCs w:val="22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1" w:name="_Toc384826890"/>
      <w:r>
        <w:rPr>
          <w:rFonts w:ascii="Times New Roman" w:hAnsi="Times New Roman"/>
          <w:color w:val="auto"/>
          <w:sz w:val="24"/>
          <w:szCs w:val="24"/>
        </w:rPr>
        <w:t xml:space="preserve">2.2.3.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Основные направления и ценностные основы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1"/>
      <w:proofErr w:type="gramEnd"/>
    </w:p>
    <w:p w:rsidR="001F5494" w:rsidRPr="00910EB0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Задачи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>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Организация духовно-нравственного развития и воспитания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осуществляется по следующим направлениям: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  <w:r w:rsidRPr="00487C8E">
        <w:rPr>
          <w:rFonts w:ascii="Times New Roman" w:hAnsi="Times New Roman"/>
          <w:sz w:val="24"/>
          <w:szCs w:val="24"/>
        </w:rPr>
        <w:t xml:space="preserve"> (ценности</w:t>
      </w:r>
      <w:r w:rsidRPr="00487C8E">
        <w:rPr>
          <w:rFonts w:ascii="Times New Roman" w:hAnsi="Times New Roman"/>
          <w:i/>
          <w:sz w:val="24"/>
          <w:szCs w:val="24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7C8E">
        <w:rPr>
          <w:rFonts w:ascii="Times New Roman" w:hAnsi="Times New Roman"/>
          <w:i/>
          <w:sz w:val="24"/>
          <w:szCs w:val="24"/>
        </w:rPr>
        <w:t>мир во всём мире, многообразие и уважение культур и народов);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 (</w:t>
      </w:r>
      <w:r w:rsidRPr="00487C8E">
        <w:rPr>
          <w:rFonts w:ascii="Times New Roman" w:hAnsi="Times New Roman"/>
          <w:sz w:val="24"/>
          <w:szCs w:val="24"/>
        </w:rPr>
        <w:t xml:space="preserve">ценности: </w:t>
      </w:r>
      <w:r w:rsidRPr="00487C8E">
        <w:rPr>
          <w:rFonts w:ascii="Times New Roman" w:hAnsi="Times New Roman"/>
          <w:i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  <w:r w:rsidRPr="00487C8E">
        <w:rPr>
          <w:rFonts w:ascii="Times New Roman" w:hAnsi="Times New Roman"/>
          <w:sz w:val="24"/>
          <w:szCs w:val="24"/>
        </w:rPr>
        <w:t xml:space="preserve"> (ценности: </w:t>
      </w:r>
      <w:r w:rsidRPr="00487C8E">
        <w:rPr>
          <w:rFonts w:ascii="Times New Roman" w:hAnsi="Times New Roman"/>
          <w:i/>
          <w:sz w:val="24"/>
          <w:szCs w:val="24"/>
        </w:rPr>
        <w:t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</w:t>
      </w:r>
      <w:proofErr w:type="gramEnd"/>
      <w:r w:rsidRPr="00487C8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i/>
          <w:sz w:val="24"/>
          <w:szCs w:val="24"/>
        </w:rPr>
        <w:t>духовно-нравственное развитие личности);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экологической культуры, культуры здорового и безопасного образа жизни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487C8E">
        <w:rPr>
          <w:rStyle w:val="dash041e005f0431005f044b005f0447005f043d005f044b005f0439005f005fchar1char1"/>
          <w:i/>
        </w:rPr>
        <w:t xml:space="preserve">экологически целесообразный здоровый и безопасный образ жизни; </w:t>
      </w:r>
      <w:r w:rsidRPr="00487C8E">
        <w:rPr>
          <w:rFonts w:ascii="Times New Roman" w:hAnsi="Times New Roman"/>
          <w:i/>
          <w:sz w:val="24"/>
          <w:szCs w:val="24"/>
        </w:rPr>
        <w:t>ресурсосбережение; экологическая этика; экологическая ответственность; социальное партнёрство</w:t>
      </w:r>
      <w:r w:rsidRPr="00487C8E">
        <w:rPr>
          <w:rStyle w:val="dash041e005f0431005f044b005f0447005f043d005f044b005f0439005f005fchar1char1"/>
          <w:i/>
        </w:rPr>
        <w:t xml:space="preserve"> для </w:t>
      </w:r>
      <w:r w:rsidRPr="00487C8E">
        <w:rPr>
          <w:rStyle w:val="dash041e005f0431005f044b005f0447005f043d005f044b005f0439char1"/>
          <w:i/>
        </w:rPr>
        <w:t>улучшения экологического качества окружающей среды;</w:t>
      </w:r>
      <w:r w:rsidRPr="00487C8E">
        <w:rPr>
          <w:rFonts w:ascii="Times New Roman" w:hAnsi="Times New Roman"/>
          <w:i/>
          <w:sz w:val="24"/>
          <w:szCs w:val="24"/>
        </w:rPr>
        <w:t xml:space="preserve"> устойчивое развитие общества в гармонии с природой);</w:t>
      </w:r>
      <w:proofErr w:type="gramEnd"/>
    </w:p>
    <w:p w:rsidR="001F5494" w:rsidRPr="00487C8E" w:rsidRDefault="001F5494" w:rsidP="001F5494">
      <w:pPr>
        <w:pStyle w:val="affff4"/>
        <w:spacing w:line="240" w:lineRule="auto"/>
        <w:rPr>
          <w:i/>
          <w:sz w:val="24"/>
          <w:szCs w:val="24"/>
          <w:lang w:val="ru-RU"/>
        </w:rPr>
      </w:pPr>
      <w:proofErr w:type="gramStart"/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487C8E">
        <w:rPr>
          <w:sz w:val="24"/>
          <w:szCs w:val="24"/>
          <w:lang w:val="ru-RU"/>
        </w:rPr>
        <w:t xml:space="preserve"> (ценности:</w:t>
      </w:r>
      <w:r w:rsidRPr="00487C8E">
        <w:rPr>
          <w:i/>
          <w:sz w:val="24"/>
          <w:szCs w:val="24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</w:t>
      </w:r>
      <w:r>
        <w:rPr>
          <w:i/>
          <w:sz w:val="24"/>
          <w:szCs w:val="24"/>
          <w:lang w:val="ru-RU"/>
        </w:rPr>
        <w:t xml:space="preserve"> </w:t>
      </w:r>
      <w:r w:rsidRPr="00487C8E">
        <w:rPr>
          <w:i/>
          <w:sz w:val="24"/>
          <w:szCs w:val="24"/>
          <w:lang w:val="ru-RU"/>
        </w:rPr>
        <w:t>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487C8E">
        <w:rPr>
          <w:sz w:val="24"/>
          <w:szCs w:val="24"/>
          <w:lang w:val="ru-RU"/>
        </w:rPr>
        <w:t>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, формирование основ эстетической культуры — эстетическое воспитание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487C8E">
        <w:rPr>
          <w:rFonts w:ascii="Times New Roman" w:hAnsi="Times New Roman"/>
          <w:sz w:val="24"/>
          <w:szCs w:val="24"/>
        </w:rPr>
        <w:t>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2" w:name="_Toc384826891"/>
      <w:r>
        <w:rPr>
          <w:rFonts w:ascii="Times New Roman" w:hAnsi="Times New Roman"/>
          <w:color w:val="auto"/>
          <w:sz w:val="24"/>
          <w:szCs w:val="24"/>
        </w:rPr>
        <w:t xml:space="preserve">2.2.4.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Принципы и особенности организации содержания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2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ориентации на идеал.</w:t>
      </w:r>
      <w:r w:rsidRPr="00487C8E">
        <w:rPr>
          <w:rFonts w:ascii="Times New Roman" w:hAnsi="Times New Roman"/>
          <w:sz w:val="24"/>
          <w:szCs w:val="24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C8E">
        <w:rPr>
          <w:rFonts w:ascii="Times New Roman" w:hAnsi="Times New Roman"/>
          <w:b/>
          <w:sz w:val="24"/>
          <w:szCs w:val="24"/>
        </w:rPr>
        <w:t>Аксиологический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принцип.</w:t>
      </w:r>
      <w:r w:rsidRPr="00487C8E">
        <w:rPr>
          <w:rFonts w:ascii="Times New Roman" w:hAnsi="Times New Roman"/>
          <w:sz w:val="24"/>
          <w:szCs w:val="24"/>
        </w:rPr>
        <w:t xml:space="preserve"> Принцип ориентации на идеал интегрирует социально-педагогическое пространство образовательного учреждения. </w:t>
      </w:r>
      <w:proofErr w:type="spellStart"/>
      <w:r w:rsidRPr="00487C8E">
        <w:rPr>
          <w:rFonts w:ascii="Times New Roman" w:hAnsi="Times New Roman"/>
          <w:sz w:val="24"/>
          <w:szCs w:val="24"/>
        </w:rPr>
        <w:t>Аксиологический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487C8E">
        <w:rPr>
          <w:rFonts w:ascii="Times New Roman" w:hAnsi="Times New Roman"/>
          <w:sz w:val="24"/>
          <w:szCs w:val="24"/>
        </w:rPr>
        <w:t>ии у о</w:t>
      </w:r>
      <w:proofErr w:type="gramEnd"/>
      <w:r w:rsidRPr="00487C8E">
        <w:rPr>
          <w:rFonts w:ascii="Times New Roman" w:hAnsi="Times New Roman"/>
          <w:sz w:val="24"/>
          <w:szCs w:val="24"/>
        </w:rPr>
        <w:t>бучающихся той или иной группы ценностей.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следования нравственному примеру.</w:t>
      </w:r>
      <w:r w:rsidRPr="00487C8E">
        <w:rPr>
          <w:rFonts w:ascii="Times New Roman" w:hAnsi="Times New Roman"/>
          <w:sz w:val="24"/>
          <w:szCs w:val="24"/>
        </w:rPr>
        <w:t xml:space="preserve">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диалогического общения со значимыми другими.</w:t>
      </w:r>
      <w:r w:rsidRPr="00487C8E">
        <w:rPr>
          <w:rFonts w:ascii="Times New Roman" w:hAnsi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487C8E">
        <w:rPr>
          <w:rFonts w:ascii="Times New Roman" w:hAnsi="Times New Roman"/>
          <w:sz w:val="24"/>
          <w:szCs w:val="24"/>
        </w:rPr>
        <w:t>межсубъектного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487C8E">
        <w:rPr>
          <w:rFonts w:ascii="Times New Roman" w:hAnsi="Times New Roman"/>
          <w:sz w:val="24"/>
          <w:szCs w:val="24"/>
        </w:rPr>
        <w:t>со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значимым другим.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идентификации</w:t>
      </w:r>
      <w:r w:rsidRPr="00487C8E">
        <w:rPr>
          <w:rFonts w:ascii="Times New Roman" w:hAnsi="Times New Roman"/>
          <w:sz w:val="24"/>
          <w:szCs w:val="24"/>
        </w:rPr>
        <w:t xml:space="preserve">. Идентификация — устойчивое </w:t>
      </w:r>
      <w:proofErr w:type="spellStart"/>
      <w:r w:rsidRPr="00487C8E">
        <w:rPr>
          <w:rFonts w:ascii="Times New Roman" w:hAnsi="Times New Roman"/>
          <w:sz w:val="24"/>
          <w:szCs w:val="24"/>
        </w:rPr>
        <w:t>отождеств-ление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себя </w:t>
      </w:r>
      <w:proofErr w:type="gramStart"/>
      <w:r w:rsidRPr="00487C8E">
        <w:rPr>
          <w:rFonts w:ascii="Times New Roman" w:hAnsi="Times New Roman"/>
          <w:sz w:val="24"/>
          <w:szCs w:val="24"/>
        </w:rPr>
        <w:t>со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>значимым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 w:rsidRPr="00487C8E">
        <w:rPr>
          <w:rFonts w:ascii="Times New Roman" w:hAnsi="Times New Roman"/>
          <w:sz w:val="24"/>
          <w:szCs w:val="24"/>
        </w:rPr>
        <w:t>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</w:t>
      </w:r>
      <w:r w:rsidRPr="00487C8E">
        <w:rPr>
          <w:rFonts w:ascii="Times New Roman" w:hAnsi="Times New Roman"/>
          <w:sz w:val="24"/>
          <w:szCs w:val="24"/>
        </w:rPr>
        <w:lastRenderedPageBreak/>
        <w:t>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Принцип </w:t>
      </w:r>
      <w:proofErr w:type="spellStart"/>
      <w:r w:rsidRPr="00487C8E">
        <w:rPr>
          <w:rFonts w:ascii="Times New Roman" w:hAnsi="Times New Roman"/>
          <w:b/>
          <w:sz w:val="24"/>
          <w:szCs w:val="24"/>
        </w:rPr>
        <w:t>полисубъектности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воспитания и социализации.</w:t>
      </w:r>
      <w:r w:rsidRPr="00487C8E">
        <w:rPr>
          <w:rFonts w:ascii="Times New Roman" w:hAnsi="Times New Roman"/>
          <w:sz w:val="24"/>
          <w:szCs w:val="24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487C8E">
        <w:rPr>
          <w:rFonts w:ascii="Times New Roman" w:hAnsi="Times New Roman"/>
          <w:sz w:val="24"/>
          <w:szCs w:val="24"/>
        </w:rPr>
        <w:t>полисубъектный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7C8E">
        <w:rPr>
          <w:rFonts w:ascii="Times New Roman" w:hAnsi="Times New Roman"/>
          <w:sz w:val="24"/>
          <w:szCs w:val="24"/>
        </w:rPr>
        <w:t>многомерно-деятельностный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487C8E">
        <w:rPr>
          <w:rFonts w:ascii="Times New Roman" w:hAnsi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и методы воспитания и социализации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учебной,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совместного решения личностно и общественно значимых проблем.</w:t>
      </w:r>
      <w:r w:rsidRPr="00487C8E">
        <w:rPr>
          <w:rFonts w:ascii="Times New Roman" w:hAnsi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Принцип </w:t>
      </w:r>
      <w:proofErr w:type="spellStart"/>
      <w:r w:rsidRPr="00487C8E">
        <w:rPr>
          <w:rFonts w:ascii="Times New Roman" w:hAnsi="Times New Roman"/>
          <w:b/>
          <w:sz w:val="24"/>
          <w:szCs w:val="24"/>
        </w:rPr>
        <w:t>системно-деятельностной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организации воспитания.</w:t>
      </w:r>
      <w:r w:rsidRPr="00487C8E">
        <w:rPr>
          <w:rFonts w:ascii="Times New Roman" w:hAnsi="Times New Roman"/>
          <w:sz w:val="24"/>
          <w:szCs w:val="24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 w:rsidRPr="00487C8E">
        <w:rPr>
          <w:rFonts w:ascii="Times New Roman" w:hAnsi="Times New Roman"/>
          <w:sz w:val="24"/>
          <w:szCs w:val="24"/>
        </w:rPr>
        <w:t>задач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общеобразовательных дисциплин;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произведений искусства;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периодической печати, публикаций, радио- и телепередач, отражающих современную жизнь;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духовной культуры и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жизненного опыта своих родителей и прародителей;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других источников информации и научного знания.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C8E">
        <w:rPr>
          <w:rFonts w:ascii="Times New Roman" w:hAnsi="Times New Roman"/>
          <w:sz w:val="24"/>
          <w:szCs w:val="24"/>
        </w:rPr>
        <w:t>Системно-деятельностная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23" w:name="_Toc231265556"/>
    </w:p>
    <w:p w:rsidR="00C94074" w:rsidRPr="00C94074" w:rsidRDefault="00C94074" w:rsidP="00C94074">
      <w:bookmarkStart w:id="24" w:name="_Toc384826892"/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2.2.5.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Основное содержание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3"/>
      <w:bookmarkEnd w:id="24"/>
      <w:proofErr w:type="gramEnd"/>
    </w:p>
    <w:p w:rsidR="001F5494" w:rsidRPr="001F5494" w:rsidRDefault="001F5494" w:rsidP="001F549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5494" w:rsidRP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1F5494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успешно действовать в современном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основных социальных ролей, соответствующих подростковому возрасту: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— социальные роли в классе: лидер — ведомый, партнёр, инициатор, </w:t>
      </w:r>
      <w:proofErr w:type="spellStart"/>
      <w:r w:rsidRPr="00487C8E">
        <w:rPr>
          <w:rFonts w:ascii="Times New Roman" w:hAnsi="Times New Roman"/>
          <w:sz w:val="24"/>
          <w:szCs w:val="24"/>
        </w:rPr>
        <w:t>референтный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— социальные роли в обществе: </w:t>
      </w:r>
      <w:proofErr w:type="spellStart"/>
      <w:r w:rsidRPr="00487C8E">
        <w:rPr>
          <w:rFonts w:ascii="Times New Roman" w:hAnsi="Times New Roman"/>
          <w:sz w:val="24"/>
          <w:szCs w:val="24"/>
        </w:rPr>
        <w:t>гендерная</w:t>
      </w:r>
      <w:proofErr w:type="spellEnd"/>
      <w:r w:rsidRPr="00487C8E">
        <w:rPr>
          <w:rFonts w:ascii="Times New Roman" w:hAnsi="Times New Roman"/>
          <w:sz w:val="24"/>
          <w:szCs w:val="24"/>
        </w:rPr>
        <w:t>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собственного конструктивного стиля общественного поведения.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proofErr w:type="spellStart"/>
      <w:r w:rsidRPr="00487C8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знакомство с трудовым законодательством;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bCs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bCs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России.</w:t>
      </w:r>
    </w:p>
    <w:p w:rsidR="00D56904" w:rsidRPr="00D56904" w:rsidRDefault="00D56904" w:rsidP="00D56904">
      <w:bookmarkStart w:id="25" w:name="_Toc231265557"/>
      <w:bookmarkStart w:id="26" w:name="_Toc384826893"/>
    </w:p>
    <w:p w:rsidR="00C94074" w:rsidRDefault="00E82A48" w:rsidP="00D5690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2.2.6.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Виды деятельности и формы занятий с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обучающимис</w:t>
      </w:r>
      <w:bookmarkEnd w:id="25"/>
      <w:bookmarkEnd w:id="26"/>
      <w:r>
        <w:rPr>
          <w:rFonts w:ascii="Times New Roman" w:hAnsi="Times New Roman"/>
          <w:color w:val="auto"/>
          <w:sz w:val="24"/>
          <w:szCs w:val="24"/>
        </w:rPr>
        <w:t>я</w:t>
      </w:r>
      <w:proofErr w:type="gramEnd"/>
    </w:p>
    <w:p w:rsidR="00D56904" w:rsidRPr="00D56904" w:rsidRDefault="00D56904" w:rsidP="00D56904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</w:t>
      </w:r>
      <w:r w:rsidRPr="00487C8E">
        <w:rPr>
          <w:rFonts w:ascii="Times New Roman" w:hAnsi="Times New Roman"/>
          <w:sz w:val="24"/>
          <w:szCs w:val="24"/>
        </w:rPr>
        <w:lastRenderedPageBreak/>
        <w:t>институтах, их роли в жизни общества,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 xml:space="preserve">о символах государства </w:t>
      </w:r>
      <w:r w:rsidRPr="00487C8E">
        <w:rPr>
          <w:rFonts w:ascii="Times New Roman" w:hAnsi="Times New Roman"/>
          <w:i/>
          <w:sz w:val="24"/>
          <w:szCs w:val="24"/>
        </w:rPr>
        <w:t xml:space="preserve">— </w:t>
      </w:r>
      <w:r w:rsidRPr="00487C8E">
        <w:rPr>
          <w:rFonts w:ascii="Times New Roman" w:hAnsi="Times New Roman"/>
          <w:sz w:val="24"/>
          <w:szCs w:val="24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участвуют в улучшении школьной среды, доступных сфер жизни окружающего социума.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самопереключение</w:t>
      </w:r>
      <w:proofErr w:type="spellEnd"/>
      <w:r w:rsidRPr="00487C8E">
        <w:rPr>
          <w:rFonts w:ascii="Times New Roman" w:hAnsi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основных прав и обязанностей; защищают права обучающихся на всех уровнях управления школой и т. 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общественно полезном труде в помощь школе, городу, селу, родному краю.</w:t>
      </w:r>
    </w:p>
    <w:p w:rsidR="001F5494" w:rsidRPr="001F5494" w:rsidRDefault="001F5494" w:rsidP="001F5494">
      <w:pPr>
        <w:pStyle w:val="21"/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F5494">
        <w:rPr>
          <w:rFonts w:ascii="Times New Roman" w:hAnsi="Times New Roman" w:cs="Times New Roman"/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1F5494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1F5494">
        <w:rPr>
          <w:rFonts w:ascii="Times New Roman" w:hAnsi="Times New Roman" w:cs="Times New Roman"/>
          <w:sz w:val="24"/>
          <w:szCs w:val="24"/>
        </w:rPr>
        <w:t>, заботе о животных, живых существах, природе.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традиционных религиозных организаций.</w:t>
      </w:r>
    </w:p>
    <w:p w:rsidR="00E82A48" w:rsidRDefault="00E82A48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lang w:val="ru-RU"/>
        </w:rPr>
      </w:pPr>
      <w:bookmarkStart w:id="27" w:name="_Toc231265559"/>
    </w:p>
    <w:p w:rsidR="001F5494" w:rsidRPr="00487C8E" w:rsidRDefault="00E82A48" w:rsidP="001F5494">
      <w:pPr>
        <w:pStyle w:val="dash041e005f0431005f044b005f0447005f043d005f044b005f0439"/>
        <w:ind w:firstLine="454"/>
        <w:jc w:val="both"/>
        <w:rPr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>2.2.7.</w:t>
      </w:r>
      <w:r w:rsidR="001F5494" w:rsidRPr="00487C8E">
        <w:rPr>
          <w:rStyle w:val="dash041e005f0431005f044b005f0447005f043d005f044b005f0439005f005fchar1char1"/>
          <w:b/>
          <w:lang w:val="ru-RU"/>
        </w:rPr>
        <w:t xml:space="preserve">Этапы организации социализации </w:t>
      </w:r>
      <w:proofErr w:type="gramStart"/>
      <w:r w:rsidR="001F5494" w:rsidRPr="00487C8E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Организационно-административный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администрация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создание среды школы, поддерживающей созидательный социальный опыт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организованной деятельности школьных социальных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Организационно-педагогический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педагогический коллектив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обеспечение целенаправленности, системности и непрерывности процесса социализации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 xml:space="preserve">• создание в процессе взаимодействия с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самоактуализации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определение динамики выполняемых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стимулирование сознательных социальных инициатив и </w:t>
      </w:r>
      <w:proofErr w:type="gramStart"/>
      <w:r w:rsidRPr="00487C8E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Этап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достижение уровня физического, социального и духовного развития, адекватного своему возрасту;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мотивов своей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самопереключение</w:t>
      </w:r>
      <w:proofErr w:type="spellEnd"/>
      <w:r w:rsidRPr="00487C8E">
        <w:rPr>
          <w:rFonts w:ascii="Times New Roman" w:hAnsi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Миссия школы в контексте социальной деятельности основного общего </w:t>
      </w:r>
      <w:r w:rsidR="00A913AB">
        <w:rPr>
          <w:rFonts w:ascii="Times New Roman" w:hAnsi="Times New Roman"/>
          <w:sz w:val="24"/>
          <w:szCs w:val="24"/>
        </w:rPr>
        <w:t xml:space="preserve">и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1F5494" w:rsidRDefault="001F5494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</w:p>
    <w:p w:rsidR="001F5494" w:rsidRDefault="00E82A48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 xml:space="preserve">2.2.8. </w:t>
      </w:r>
      <w:r w:rsidR="001F5494" w:rsidRPr="00487C8E">
        <w:rPr>
          <w:rStyle w:val="dash041e005f0431005f044b005f0447005f043d005f044b005f0439005f005fchar1char1"/>
          <w:b/>
          <w:lang w:val="ru-RU"/>
        </w:rPr>
        <w:t xml:space="preserve">Основные формы организации педагогической поддержки социализации </w:t>
      </w:r>
      <w:proofErr w:type="gramStart"/>
      <w:r w:rsidR="001F5494" w:rsidRPr="00487C8E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DE0B2E" w:rsidRPr="00487C8E" w:rsidRDefault="00DE0B2E" w:rsidP="001F5494">
      <w:pPr>
        <w:pStyle w:val="dash041e005f0431005f044b005f0447005f043d005f044b005f0439"/>
        <w:ind w:firstLine="454"/>
        <w:jc w:val="center"/>
        <w:rPr>
          <w:b/>
          <w:lang w:val="ru-RU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487C8E">
        <w:rPr>
          <w:rStyle w:val="dash041e005f0431005f044b005f0447005f043d005f044b005f0439005f005fchar1char1"/>
        </w:rPr>
        <w:t xml:space="preserve">с учётом урочной и деятельности в сфере дополнительного образования, а также форм участия специалистов и социальных </w:t>
      </w:r>
      <w:r w:rsidRPr="00487C8E">
        <w:rPr>
          <w:rStyle w:val="dash041e005f0431005f044b005f0447005f043d005f044b005f0439005f005fchar1char1"/>
        </w:rPr>
        <w:lastRenderedPageBreak/>
        <w:t>партнёров по направлениям социального воспитания</w:t>
      </w:r>
      <w:r w:rsidRPr="00487C8E">
        <w:rPr>
          <w:rFonts w:ascii="Times New Roman" w:hAnsi="Times New Roman"/>
          <w:sz w:val="24"/>
          <w:szCs w:val="24"/>
        </w:rPr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Ролевые игры.</w:t>
      </w:r>
      <w:r w:rsidRPr="00487C8E">
        <w:rPr>
          <w:rFonts w:ascii="Times New Roman" w:hAnsi="Times New Roman"/>
          <w:sz w:val="24"/>
          <w:szCs w:val="24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социодраматических</w:t>
      </w:r>
      <w:proofErr w:type="spellEnd"/>
      <w:r w:rsidRPr="00487C8E">
        <w:rPr>
          <w:rFonts w:ascii="Times New Roman" w:hAnsi="Times New Roman"/>
          <w:sz w:val="24"/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в ходе познавательной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 xml:space="preserve">Познавательная деятельность обучающихся, организуемая в рамках </w:t>
      </w:r>
      <w:proofErr w:type="spellStart"/>
      <w:r w:rsidRPr="00487C8E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средствами общественной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 w:rsidRPr="00487C8E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обучающиеся должны иметь возможность: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участвовать в принятии решений  Совета школы;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контролировать выполнение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основных прав и обязанностей;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защищать права обучающихся на всех уровнях управления школой.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придания общественного характера системе управления образовательным процессом;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средствами трудовой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</w:t>
      </w:r>
      <w:r w:rsidRPr="00487C8E">
        <w:rPr>
          <w:rFonts w:ascii="Times New Roman" w:hAnsi="Times New Roman"/>
          <w:sz w:val="24"/>
          <w:szCs w:val="24"/>
        </w:rPr>
        <w:lastRenderedPageBreak/>
        <w:t xml:space="preserve">главная цель — превратить саму трудовую деятельность в осознанную потребность. По мере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социокультурного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развития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</w:t>
      </w:r>
      <w:proofErr w:type="spellStart"/>
      <w:r w:rsidRPr="00487C8E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487C8E">
        <w:rPr>
          <w:rFonts w:ascii="Times New Roman" w:hAnsi="Times New Roman"/>
          <w:sz w:val="24"/>
          <w:szCs w:val="24"/>
        </w:rPr>
        <w:t>волонтёрства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8" w:name="_Toc384826894"/>
      <w:bookmarkStart w:id="29" w:name="_Toc231265561"/>
      <w:bookmarkEnd w:id="27"/>
      <w:r>
        <w:rPr>
          <w:rFonts w:ascii="Times New Roman" w:hAnsi="Times New Roman"/>
          <w:color w:val="auto"/>
          <w:sz w:val="24"/>
          <w:szCs w:val="24"/>
        </w:rPr>
        <w:t xml:space="preserve">2.2.9.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Прогнозируемые  результаты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8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bookmarkEnd w:id="29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По каждому из направлений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должны быть предусмотрены и обучающимися могут быть достигнуты определённые результаты.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уважительное отношение к органам охраны правопорядка;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национальных героев и важнейших событий истории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государственных праздников, их истории и значения для общества.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позитивное отношение, сознательное принятие роли гражданина;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первоначальные навыки практической деятельности в составе различных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групп конструктивной общественной направленности;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</w:t>
      </w:r>
      <w:r w:rsidRPr="00487C8E">
        <w:rPr>
          <w:rFonts w:ascii="Times New Roman" w:hAnsi="Times New Roman"/>
          <w:sz w:val="24"/>
          <w:szCs w:val="24"/>
        </w:rPr>
        <w:lastRenderedPageBreak/>
        <w:t>неформальные подростковые общности и др.), определение своего места и роли в этих сообществах;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мужскому или женскому </w:t>
      </w:r>
      <w:proofErr w:type="spellStart"/>
      <w:r w:rsidRPr="00487C8E">
        <w:rPr>
          <w:rFonts w:ascii="Times New Roman" w:hAnsi="Times New Roman"/>
          <w:sz w:val="24"/>
          <w:szCs w:val="24"/>
        </w:rPr>
        <w:t>гендеру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(своему социальному полу), знание и принятие правил </w:t>
      </w:r>
      <w:proofErr w:type="spellStart"/>
      <w:r w:rsidRPr="00487C8E">
        <w:rPr>
          <w:rFonts w:ascii="Times New Roman" w:hAnsi="Times New Roman"/>
          <w:sz w:val="24"/>
          <w:szCs w:val="24"/>
        </w:rPr>
        <w:t>полоролевого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поведения в контексте традиционных моральных норм.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чувство дружбы к представителям всех национальностей Российской Федерации;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знание традиций своей семьи и школы, бережное отношение к ним; 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готовность сознательно выполнять правила для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, понимание необходимости самодисциплины;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применения знаний в труде, общественной жизни, в быту;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самоопределение в области своих познавательных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участия в общественно значимых делах;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навыки трудового творческого сотрудничества со сверстниками, младшими детьми и взрослыми;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proofErr w:type="spellStart"/>
      <w:r w:rsidRPr="00487C8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первоначальных профессиональных намерений и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общие представления о трудовом законодательстве.</w:t>
      </w:r>
    </w:p>
    <w:p w:rsidR="00DE0B2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>, формирование основ эстетической культуры (эстетическое воспитание):</w:t>
      </w:r>
    </w:p>
    <w:p w:rsidR="00DE0B2E" w:rsidRPr="00487C8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способность видеть и ценить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природе, быту, труде, спорте и творчестве людей, общественной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реализации эстетических ценностей в пространстве школы и семьи.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0" w:name="_Toc384826895"/>
      <w:r>
        <w:rPr>
          <w:rFonts w:ascii="Times New Roman" w:hAnsi="Times New Roman"/>
          <w:color w:val="auto"/>
          <w:sz w:val="24"/>
          <w:szCs w:val="24"/>
        </w:rPr>
        <w:t xml:space="preserve">2.2.10.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Мониторинг эффективности реализации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30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В качестве </w:t>
      </w:r>
      <w:r w:rsidRPr="00DB06D7">
        <w:rPr>
          <w:rFonts w:ascii="Times New Roman" w:hAnsi="Times New Roman"/>
          <w:b/>
          <w:sz w:val="24"/>
          <w:szCs w:val="24"/>
        </w:rPr>
        <w:t>основных показателей</w:t>
      </w:r>
      <w:r w:rsidRPr="00DB06D7">
        <w:rPr>
          <w:rFonts w:ascii="Times New Roman" w:hAnsi="Times New Roman"/>
          <w:sz w:val="24"/>
          <w:szCs w:val="24"/>
        </w:rPr>
        <w:t xml:space="preserve"> и объектов исследования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 выступают: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DB06D7">
        <w:rPr>
          <w:lang w:val="ru-RU"/>
        </w:rPr>
        <w:t>здоровьесберегающей</w:t>
      </w:r>
      <w:proofErr w:type="spellEnd"/>
      <w:r w:rsidRPr="00DB06D7">
        <w:rPr>
          <w:lang w:val="ru-RU"/>
        </w:rPr>
        <w:t xml:space="preserve"> культуры </w:t>
      </w:r>
      <w:proofErr w:type="gramStart"/>
      <w:r w:rsidRPr="00DB06D7">
        <w:rPr>
          <w:lang w:val="ru-RU"/>
        </w:rPr>
        <w:t>обучающихся</w:t>
      </w:r>
      <w:proofErr w:type="gramEnd"/>
      <w:r w:rsidRPr="00DB06D7">
        <w:rPr>
          <w:lang w:val="ru-RU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Социально-педагогическая среда, общая психологическая атмосфера и нравственный уклад школьной жи</w:t>
      </w:r>
      <w:r w:rsidR="00DE0B2E">
        <w:rPr>
          <w:rFonts w:ascii="Times New Roman" w:hAnsi="Times New Roman"/>
          <w:sz w:val="24"/>
          <w:szCs w:val="24"/>
        </w:rPr>
        <w:t>зни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Основные принципы</w:t>
      </w:r>
      <w:r w:rsidRPr="00DB06D7">
        <w:rPr>
          <w:rFonts w:ascii="Times New Roman" w:hAnsi="Times New Roman"/>
          <w:sz w:val="24"/>
          <w:szCs w:val="24"/>
        </w:rPr>
        <w:t xml:space="preserve"> организации мониторинга эффективности реализации </w:t>
      </w:r>
      <w:r w:rsidR="00DE0B2E">
        <w:rPr>
          <w:rFonts w:ascii="Times New Roman" w:hAnsi="Times New Roman"/>
          <w:sz w:val="24"/>
          <w:szCs w:val="24"/>
        </w:rPr>
        <w:t xml:space="preserve">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системности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Pr="00DB06D7">
        <w:rPr>
          <w:rFonts w:ascii="Times New Roman" w:hAnsi="Times New Roman"/>
          <w:i/>
          <w:sz w:val="24"/>
          <w:szCs w:val="24"/>
        </w:rPr>
        <w:t>личностно-социально-деятельностного</w:t>
      </w:r>
      <w:proofErr w:type="spellEnd"/>
      <w:r w:rsidRPr="00DB06D7">
        <w:rPr>
          <w:rFonts w:ascii="Times New Roman" w:hAnsi="Times New Roman"/>
          <w:i/>
          <w:sz w:val="24"/>
          <w:szCs w:val="24"/>
        </w:rPr>
        <w:t xml:space="preserve"> подхода</w:t>
      </w:r>
      <w:r w:rsidRPr="00DB06D7">
        <w:rPr>
          <w:rFonts w:ascii="Times New Roman" w:hAnsi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объективности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proofErr w:type="spellStart"/>
      <w:r w:rsidRPr="00DB06D7">
        <w:rPr>
          <w:rFonts w:ascii="Times New Roman" w:hAnsi="Times New Roman"/>
          <w:sz w:val="24"/>
          <w:szCs w:val="24"/>
        </w:rPr>
        <w:t>формализованность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оценки (независимость исследования и интерпретации данных) и предусматривает </w:t>
      </w:r>
      <w:proofErr w:type="spellStart"/>
      <w:r w:rsidRPr="00DB06D7">
        <w:rPr>
          <w:rFonts w:ascii="Times New Roman" w:hAnsi="Times New Roman"/>
          <w:sz w:val="24"/>
          <w:szCs w:val="24"/>
        </w:rPr>
        <w:t>необходимостьпринимать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</w:t>
      </w:r>
      <w:r w:rsidRPr="00DB06D7">
        <w:rPr>
          <w:rFonts w:ascii="Times New Roman" w:hAnsi="Times New Roman"/>
          <w:iCs/>
          <w:sz w:val="24"/>
          <w:szCs w:val="24"/>
        </w:rPr>
        <w:t xml:space="preserve">все </w:t>
      </w:r>
      <w:proofErr w:type="spellStart"/>
      <w:r w:rsidRPr="00DB06D7">
        <w:rPr>
          <w:rFonts w:ascii="Times New Roman" w:hAnsi="Times New Roman"/>
          <w:iCs/>
          <w:sz w:val="24"/>
          <w:szCs w:val="24"/>
        </w:rPr>
        <w:t>меры</w:t>
      </w:r>
      <w:r w:rsidRPr="00DB06D7">
        <w:rPr>
          <w:rFonts w:ascii="Times New Roman" w:hAnsi="Times New Roman"/>
          <w:sz w:val="24"/>
          <w:szCs w:val="24"/>
        </w:rPr>
        <w:t>для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>п</w:t>
      </w:r>
      <w:r w:rsidRPr="00DB06D7">
        <w:rPr>
          <w:rFonts w:ascii="Times New Roman" w:hAnsi="Times New Roman"/>
          <w:bCs/>
          <w:i/>
          <w:sz w:val="24"/>
          <w:szCs w:val="24"/>
        </w:rPr>
        <w:t xml:space="preserve">ринцип детерминизма (причинной обусловленности) </w:t>
      </w:r>
      <w:r w:rsidRPr="00DB06D7">
        <w:rPr>
          <w:rFonts w:ascii="Times New Roman" w:hAnsi="Times New Roman"/>
          <w:sz w:val="24"/>
          <w:szCs w:val="24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</w:t>
      </w:r>
      <w:r w:rsidRPr="00DB06D7">
        <w:rPr>
          <w:rFonts w:ascii="Times New Roman" w:hAnsi="Times New Roman"/>
          <w:i/>
          <w:sz w:val="24"/>
          <w:szCs w:val="24"/>
        </w:rPr>
        <w:t xml:space="preserve"> принцип признания безусловного уважения прав </w:t>
      </w:r>
      <w:r w:rsidRPr="00DB06D7">
        <w:rPr>
          <w:rFonts w:ascii="Times New Roman" w:hAnsi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1F5494" w:rsidRPr="00DB06D7" w:rsidRDefault="00DE0B2E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 должна</w:t>
      </w:r>
      <w:r w:rsidR="001F5494" w:rsidRPr="00DB06D7">
        <w:rPr>
          <w:rFonts w:ascii="Times New Roman" w:hAnsi="Times New Roman"/>
          <w:sz w:val="24"/>
          <w:szCs w:val="24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>
        <w:rPr>
          <w:rFonts w:ascii="Times New Roman" w:hAnsi="Times New Roman"/>
          <w:sz w:val="24"/>
          <w:szCs w:val="24"/>
        </w:rPr>
        <w:t>бразовательной организацией</w:t>
      </w:r>
      <w:r w:rsidR="001F5494"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</w:t>
      </w:r>
      <w:proofErr w:type="gramStart"/>
      <w:r w:rsidR="001F5494"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1F5494" w:rsidRPr="00DB06D7">
        <w:rPr>
          <w:rFonts w:ascii="Times New Roman" w:hAnsi="Times New Roman"/>
          <w:sz w:val="24"/>
          <w:szCs w:val="24"/>
        </w:rPr>
        <w:t>.</w:t>
      </w: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E82A48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2.2.11. </w:t>
      </w:r>
      <w:r w:rsidR="001F5494" w:rsidRPr="00DB06D7">
        <w:rPr>
          <w:rFonts w:ascii="Times New Roman" w:hAnsi="Times New Roman"/>
          <w:b/>
          <w:sz w:val="24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 w:rsidR="001F5494" w:rsidRPr="00DB06D7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0F7A83" w:rsidRPr="00DB06D7" w:rsidRDefault="000F7A83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  <w:lang w:val="ru-RU"/>
        </w:rPr>
      </w:pPr>
      <w:r w:rsidRPr="00DB06D7">
        <w:rPr>
          <w:rFonts w:ascii="Times New Roman" w:hAnsi="Times New Roman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b/>
          <w:i/>
          <w:lang w:val="ru-RU"/>
        </w:rPr>
        <w:t>Тестирование (метод тестов)</w:t>
      </w:r>
      <w:r w:rsidRPr="00DB06D7">
        <w:rPr>
          <w:rFonts w:ascii="Times New Roman" w:hAnsi="Times New Roman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DB06D7">
        <w:rPr>
          <w:rFonts w:ascii="Times New Roman" w:hAnsi="Times New Roman"/>
          <w:lang w:val="ru-RU"/>
        </w:rPr>
        <w:t>обучающимися</w:t>
      </w:r>
      <w:proofErr w:type="gramEnd"/>
      <w:r w:rsidRPr="00DB06D7">
        <w:rPr>
          <w:rFonts w:ascii="Times New Roman" w:hAnsi="Times New Roman"/>
          <w:lang w:val="ru-RU"/>
        </w:rPr>
        <w:t xml:space="preserve"> ряда специально разработанных заданий.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  <w:lang w:val="ru-RU"/>
        </w:rPr>
      </w:pPr>
      <w:r w:rsidRPr="00DB06D7">
        <w:rPr>
          <w:rFonts w:ascii="Times New Roman" w:hAnsi="Times New Roman"/>
          <w:b/>
          <w:bCs/>
          <w:i/>
          <w:lang w:val="ru-RU"/>
        </w:rPr>
        <w:t>Опрос</w:t>
      </w:r>
      <w:r w:rsidR="000F7A83">
        <w:rPr>
          <w:rFonts w:ascii="Times New Roman" w:hAnsi="Times New Roman"/>
          <w:b/>
          <w:bCs/>
          <w:i/>
          <w:lang w:val="ru-RU"/>
        </w:rPr>
        <w:t xml:space="preserve"> </w:t>
      </w:r>
      <w:r w:rsidRPr="00DB06D7">
        <w:rPr>
          <w:rFonts w:ascii="Times New Roman" w:hAnsi="Times New Roman"/>
          <w:bCs/>
          <w:lang w:val="ru-RU"/>
        </w:rPr>
        <w:t>— получение информации, заключённой в словесных сообщениях обучающихся. Для оценки</w:t>
      </w:r>
      <w:r w:rsidRPr="00DB06D7">
        <w:rPr>
          <w:rFonts w:ascii="Times New Roman" w:hAnsi="Times New Roman"/>
          <w:lang w:val="ru-RU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DB06D7">
        <w:rPr>
          <w:rFonts w:ascii="Times New Roman" w:hAnsi="Times New Roman"/>
          <w:lang w:val="ru-RU"/>
        </w:rPr>
        <w:t>обучающихся</w:t>
      </w:r>
      <w:proofErr w:type="gramEnd"/>
      <w:r w:rsidRPr="00DB06D7">
        <w:rPr>
          <w:rFonts w:ascii="Times New Roman" w:hAnsi="Times New Roman"/>
          <w:lang w:val="ru-RU"/>
        </w:rPr>
        <w:t xml:space="preserve"> используются </w:t>
      </w:r>
      <w:r w:rsidRPr="00DB06D7">
        <w:rPr>
          <w:rFonts w:ascii="Times New Roman" w:hAnsi="Times New Roman"/>
          <w:bCs/>
          <w:lang w:val="ru-RU"/>
        </w:rPr>
        <w:t>следующие виды опроса: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анкетирование</w:t>
      </w:r>
      <w:r w:rsidRPr="00DB06D7">
        <w:rPr>
          <w:rFonts w:ascii="Times New Roman" w:hAnsi="Times New Roman"/>
          <w:bCs/>
          <w:lang w:val="ru-RU"/>
        </w:rPr>
        <w:t xml:space="preserve"> — </w:t>
      </w:r>
      <w:r w:rsidRPr="00DB06D7">
        <w:rPr>
          <w:rFonts w:ascii="Times New Roman" w:hAnsi="Times New Roman"/>
          <w:lang w:val="ru-RU"/>
        </w:rPr>
        <w:t xml:space="preserve">эмпирический социально-психологический метод получения </w:t>
      </w:r>
      <w:proofErr w:type="gramStart"/>
      <w:r w:rsidRPr="00DB06D7">
        <w:rPr>
          <w:rFonts w:ascii="Times New Roman" w:hAnsi="Times New Roman"/>
          <w:lang w:val="ru-RU"/>
        </w:rPr>
        <w:t>информации</w:t>
      </w:r>
      <w:proofErr w:type="gramEnd"/>
      <w:r w:rsidRPr="00DB06D7">
        <w:rPr>
          <w:rFonts w:ascii="Times New Roman" w:hAnsi="Times New Roman"/>
          <w:lang w:val="ru-RU"/>
        </w:rPr>
        <w:t xml:space="preserve"> на основании ответов обучающихся на специально подготовленные вопросы анкеты;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интервью —</w:t>
      </w:r>
      <w:r w:rsidR="000F7A83">
        <w:rPr>
          <w:rFonts w:ascii="Times New Roman" w:hAnsi="Times New Roman"/>
          <w:bCs/>
          <w:i/>
          <w:lang w:val="ru-RU"/>
        </w:rPr>
        <w:t xml:space="preserve"> </w:t>
      </w:r>
      <w:proofErr w:type="spellStart"/>
      <w:r w:rsidRPr="00DB06D7">
        <w:rPr>
          <w:rFonts w:ascii="Times New Roman" w:eastAsia="Times New Roman" w:hAnsi="Times New Roman"/>
          <w:lang w:val="ru-RU"/>
        </w:rPr>
        <w:t>вербально-коммуникативный</w:t>
      </w:r>
      <w:proofErr w:type="spellEnd"/>
      <w:r w:rsidRPr="00DB06D7">
        <w:rPr>
          <w:rFonts w:ascii="Times New Roman" w:eastAsia="Times New Roman" w:hAnsi="Times New Roman"/>
          <w:lang w:val="ru-RU"/>
        </w:rPr>
        <w:t xml:space="preserve"> метод, предполагающий проведение разговора между исследователем и обучающимися по заранее разработанному плану, составленному в </w:t>
      </w:r>
      <w:r w:rsidRPr="00DB06D7">
        <w:rPr>
          <w:rFonts w:ascii="Times New Roman" w:eastAsia="Times New Roman" w:hAnsi="Times New Roman"/>
          <w:lang w:val="ru-RU"/>
        </w:rPr>
        <w:lastRenderedPageBreak/>
        <w:t>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беседа —</w:t>
      </w:r>
      <w:r w:rsidRPr="00DB06D7">
        <w:rPr>
          <w:rFonts w:ascii="Times New Roman" w:hAnsi="Times New Roman"/>
          <w:lang w:val="ru-RU"/>
        </w:rPr>
        <w:t xml:space="preserve"> специфический метод исследования, </w:t>
      </w:r>
      <w:r w:rsidRPr="00DB06D7">
        <w:rPr>
          <w:rFonts w:ascii="Times New Roman" w:eastAsia="Times New Roman" w:hAnsi="Times New Roman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Психолого-педагогическое наблюдение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sz w:val="24"/>
          <w:szCs w:val="24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включённое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узкоспециальное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Основной</w:t>
      </w:r>
      <w:r w:rsidRPr="00DB06D7">
        <w:rPr>
          <w:rFonts w:ascii="Times New Roman" w:hAnsi="Times New Roman"/>
          <w:b/>
          <w:sz w:val="24"/>
          <w:szCs w:val="24"/>
        </w:rPr>
        <w:t xml:space="preserve"> целью</w:t>
      </w:r>
      <w:r w:rsidRPr="00DB06D7">
        <w:rPr>
          <w:rFonts w:ascii="Times New Roman" w:hAnsi="Times New Roman"/>
          <w:sz w:val="24"/>
          <w:szCs w:val="24"/>
        </w:rPr>
        <w:t xml:space="preserve"> исследования является изучение динамики процесса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в условиях специально-организованной воспитательной деятельности.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1.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Контрольный этап исследования (диагностический срез)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</w:t>
      </w:r>
      <w:r w:rsidR="000F7A83">
        <w:rPr>
          <w:rFonts w:ascii="Times New Roman" w:hAnsi="Times New Roman"/>
          <w:sz w:val="24"/>
          <w:szCs w:val="24"/>
        </w:rPr>
        <w:t xml:space="preserve">й до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>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2.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Формирующий этап исследования </w:t>
      </w:r>
      <w:r w:rsidRPr="00DB06D7">
        <w:rPr>
          <w:rFonts w:ascii="Times New Roman" w:hAnsi="Times New Roman"/>
          <w:sz w:val="24"/>
          <w:szCs w:val="24"/>
        </w:rPr>
        <w:t>предпол</w:t>
      </w:r>
      <w:r w:rsidR="000F7A83">
        <w:rPr>
          <w:rFonts w:ascii="Times New Roman" w:hAnsi="Times New Roman"/>
          <w:sz w:val="24"/>
          <w:szCs w:val="24"/>
        </w:rPr>
        <w:t>агает реализацию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основных направлений Программы воспитания и социализации обучающихся.</w:t>
      </w:r>
    </w:p>
    <w:p w:rsidR="000F7A83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3.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Интерпретационный этап исследования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исследований п</w:t>
      </w:r>
      <w:r w:rsidR="000F7A83">
        <w:rPr>
          <w:rFonts w:ascii="Times New Roman" w:hAnsi="Times New Roman"/>
          <w:sz w:val="24"/>
          <w:szCs w:val="24"/>
        </w:rPr>
        <w:t xml:space="preserve">осле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обучающихся. 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0F7A83">
        <w:rPr>
          <w:rFonts w:ascii="Times New Roman" w:hAnsi="Times New Roman"/>
          <w:b/>
          <w:sz w:val="24"/>
          <w:szCs w:val="24"/>
        </w:rPr>
        <w:t>Заключительный этап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r w:rsidRPr="00DB06D7">
        <w:rPr>
          <w:rFonts w:ascii="Times New Roman" w:hAnsi="Times New Roman"/>
          <w:b/>
          <w:sz w:val="24"/>
          <w:szCs w:val="24"/>
        </w:rPr>
        <w:t>исследование динамики</w:t>
      </w:r>
      <w:r w:rsidRPr="00DB06D7">
        <w:rPr>
          <w:rFonts w:ascii="Times New Roman" w:hAnsi="Times New Roman"/>
          <w:sz w:val="24"/>
          <w:szCs w:val="24"/>
        </w:rPr>
        <w:t xml:space="preserve">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Для изучения динамики процесса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lang w:val="ru-RU"/>
        </w:rPr>
      </w:pPr>
      <w:r w:rsidRPr="00DB06D7">
        <w:rPr>
          <w:rStyle w:val="dash041e005f0431005f044b005f0447005f043d005f044b005f0439005f005fchar1char1"/>
          <w:b/>
          <w:lang w:val="ru-RU"/>
        </w:rPr>
        <w:t>Критериям и эффективности</w:t>
      </w:r>
      <w:r w:rsidRPr="00DB06D7">
        <w:rPr>
          <w:rStyle w:val="dash041e005f0431005f044b005f0447005f043d005f044b005f0439005f005fchar1char1"/>
          <w:lang w:val="ru-RU"/>
        </w:rPr>
        <w:t xml:space="preserve"> реализации </w:t>
      </w:r>
      <w:r w:rsidR="006013DA">
        <w:rPr>
          <w:rStyle w:val="dash041e005f0431005f044b005f0447005f043d005f044b005f0439005f005fchar1char1"/>
          <w:lang w:val="ru-RU"/>
        </w:rPr>
        <w:t>образовательной организацией</w:t>
      </w:r>
      <w:r w:rsidRPr="00DB06D7">
        <w:rPr>
          <w:rStyle w:val="dash041e005f0431005f044b005f0447005f043d005f044b005f0439005f005fchar1char1"/>
          <w:lang w:val="ru-RU"/>
        </w:rPr>
        <w:t xml:space="preserve"> воспитательной и развивающей программы является </w:t>
      </w:r>
      <w:r w:rsidRPr="00DB06D7">
        <w:rPr>
          <w:b/>
          <w:lang w:val="ru-RU"/>
        </w:rPr>
        <w:t xml:space="preserve">динамика </w:t>
      </w:r>
      <w:r w:rsidRPr="00DB06D7">
        <w:rPr>
          <w:rStyle w:val="dash041e005f0431005f044b005f0447005f043d005f044b005f0439005f005fchar1char1"/>
          <w:lang w:val="ru-RU"/>
        </w:rPr>
        <w:t>основных показателей воспитания и социализации обучающихся: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DB06D7">
        <w:rPr>
          <w:lang w:val="ru-RU"/>
        </w:rPr>
        <w:t>здоровьесберегающей</w:t>
      </w:r>
      <w:proofErr w:type="spellEnd"/>
      <w:r w:rsidRPr="00DB06D7">
        <w:rPr>
          <w:lang w:val="ru-RU"/>
        </w:rPr>
        <w:t xml:space="preserve"> культуры </w:t>
      </w:r>
      <w:proofErr w:type="gramStart"/>
      <w:r w:rsidRPr="00DB06D7">
        <w:rPr>
          <w:lang w:val="ru-RU"/>
        </w:rPr>
        <w:t>обучающихся</w:t>
      </w:r>
      <w:proofErr w:type="gramEnd"/>
      <w:r w:rsidRPr="00DB06D7">
        <w:rPr>
          <w:lang w:val="ru-RU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Динамика (характер изменения) социальной, психолого-педагогической и нравстве</w:t>
      </w:r>
      <w:r w:rsidR="006013DA">
        <w:rPr>
          <w:rFonts w:ascii="Times New Roman" w:hAnsi="Times New Roman"/>
          <w:sz w:val="24"/>
          <w:szCs w:val="24"/>
        </w:rPr>
        <w:t>нной атмосферы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1.</w:t>
      </w:r>
      <w:r w:rsidRPr="00DB06D7">
        <w:rPr>
          <w:rFonts w:ascii="Times New Roman" w:hAnsi="Times New Roman"/>
          <w:i/>
          <w:sz w:val="24"/>
          <w:szCs w:val="24"/>
        </w:rPr>
        <w:t> Положительная динамика (тенденция повышения уровня нравственного развития обучающихся)</w:t>
      </w:r>
      <w:r w:rsidRPr="00DB06D7">
        <w:rPr>
          <w:rFonts w:ascii="Times New Roman" w:hAnsi="Times New Roman"/>
          <w:sz w:val="24"/>
          <w:szCs w:val="24"/>
        </w:rPr>
        <w:t xml:space="preserve"> — увеличение значений выделенных показателей </w:t>
      </w:r>
      <w:r w:rsidRPr="00DB06D7">
        <w:rPr>
          <w:rStyle w:val="dash041e005f0431005f044b005f0447005f043d005f044b005f0439005f005fchar1char1"/>
        </w:rPr>
        <w:t xml:space="preserve">воспитания и </w:t>
      </w:r>
      <w:proofErr w:type="gramStart"/>
      <w:r w:rsidRPr="00DB06D7">
        <w:rPr>
          <w:rStyle w:val="dash041e005f0431005f044b005f0447005f043d005f044b005f0439005f005fchar1char1"/>
        </w:rPr>
        <w:t>социализации</w:t>
      </w:r>
      <w:proofErr w:type="gramEnd"/>
      <w:r w:rsidRPr="00DB06D7">
        <w:rPr>
          <w:rStyle w:val="dash041e005f0431005f044b005f0447005f043d005f044b005f0439005f005fchar1char1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</w:t>
      </w:r>
      <w:r w:rsidRPr="00DB06D7">
        <w:rPr>
          <w:rFonts w:ascii="Times New Roman" w:hAnsi="Times New Roman"/>
          <w:i/>
          <w:sz w:val="24"/>
          <w:szCs w:val="24"/>
        </w:rPr>
        <w:t xml:space="preserve"> Инертность положительной динамики </w:t>
      </w:r>
      <w:r w:rsidRPr="00DB06D7">
        <w:rPr>
          <w:rFonts w:ascii="Times New Roman" w:hAnsi="Times New Roman"/>
          <w:sz w:val="24"/>
          <w:szCs w:val="24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</w:t>
      </w:r>
      <w:r w:rsidRPr="00DB06D7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</w:t>
      </w:r>
      <w:r w:rsidRPr="00DB06D7">
        <w:rPr>
          <w:rFonts w:ascii="Times New Roman" w:hAnsi="Times New Roman"/>
          <w:i/>
          <w:sz w:val="24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DB06D7">
        <w:rPr>
          <w:rStyle w:val="dash041e005f0431005f044b005f0447005f043d005f044b005f0439005f005fchar1char1"/>
        </w:rPr>
        <w:t xml:space="preserve">на </w:t>
      </w:r>
      <w:proofErr w:type="gramStart"/>
      <w:r w:rsidRPr="00DB06D7">
        <w:rPr>
          <w:rStyle w:val="dash041e005f0431005f044b005f0447005f043d005f044b005f0439005f005fchar1char1"/>
        </w:rPr>
        <w:t>интерпретационном</w:t>
      </w:r>
      <w:proofErr w:type="gramEnd"/>
      <w:r w:rsidRPr="00DB06D7">
        <w:rPr>
          <w:rStyle w:val="dash041e005f0431005f044b005f0447005f043d005f044b005f0439005f005fchar1char1"/>
        </w:rPr>
        <w:t xml:space="preserve"> и контрольным этапах исследования. </w:t>
      </w:r>
      <w:r w:rsidRPr="00DB06D7">
        <w:rPr>
          <w:rFonts w:ascii="Times New Roman" w:hAnsi="Times New Roman"/>
          <w:sz w:val="24"/>
          <w:szCs w:val="24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eastAsia="Calibri" w:hAnsi="Times New Roman"/>
          <w:lang w:val="ru-RU" w:eastAsia="ru-RU"/>
        </w:rPr>
      </w:pPr>
      <w:r w:rsidRPr="00DB06D7">
        <w:rPr>
          <w:rFonts w:ascii="Times New Roman" w:eastAsia="Calibri" w:hAnsi="Times New Roman"/>
          <w:lang w:val="ru-RU" w:eastAsia="ru-RU"/>
        </w:rPr>
        <w:t xml:space="preserve">Следует обратить внимание на то, что несоответствие содержания, методов воспитания и </w:t>
      </w:r>
      <w:proofErr w:type="gramStart"/>
      <w:r w:rsidRPr="00DB06D7">
        <w:rPr>
          <w:rFonts w:ascii="Times New Roman" w:eastAsia="Calibri" w:hAnsi="Times New Roman"/>
          <w:lang w:val="ru-RU" w:eastAsia="ru-RU"/>
        </w:rPr>
        <w:t>социализации</w:t>
      </w:r>
      <w:proofErr w:type="gramEnd"/>
      <w:r w:rsidRPr="00DB06D7">
        <w:rPr>
          <w:rFonts w:ascii="Times New Roman" w:eastAsia="Calibri" w:hAnsi="Times New Roman"/>
          <w:lang w:val="ru-RU" w:eastAsia="ru-RU"/>
        </w:rPr>
        <w:t xml:space="preserve">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Default="001F5494" w:rsidP="001F5494">
      <w:pPr>
        <w:pStyle w:val="1"/>
        <w:spacing w:before="0" w:line="240" w:lineRule="auto"/>
        <w:rPr>
          <w:rFonts w:ascii="Times New Roman" w:hAnsi="Times New Roman"/>
        </w:rPr>
      </w:pPr>
      <w:bookmarkStart w:id="31" w:name="_Toc384826896"/>
    </w:p>
    <w:p w:rsidR="001F5494" w:rsidRPr="001F5494" w:rsidRDefault="001C348C" w:rsidP="001F5494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2.2.</w:t>
      </w:r>
      <w:r w:rsidR="009C51BE">
        <w:rPr>
          <w:rFonts w:ascii="Times New Roman" w:hAnsi="Times New Roman"/>
          <w:color w:val="auto"/>
          <w:sz w:val="22"/>
          <w:szCs w:val="22"/>
        </w:rPr>
        <w:t>1</w:t>
      </w:r>
      <w:r>
        <w:rPr>
          <w:rFonts w:ascii="Times New Roman" w:hAnsi="Times New Roman"/>
          <w:color w:val="auto"/>
          <w:sz w:val="22"/>
          <w:szCs w:val="22"/>
        </w:rPr>
        <w:t>2</w:t>
      </w:r>
      <w:r w:rsidR="001F5494" w:rsidRPr="001F5494">
        <w:rPr>
          <w:rFonts w:ascii="Times New Roman" w:hAnsi="Times New Roman"/>
          <w:color w:val="auto"/>
          <w:sz w:val="22"/>
          <w:szCs w:val="22"/>
        </w:rPr>
        <w:t>.</w:t>
      </w:r>
      <w:r w:rsidR="001F5494" w:rsidRPr="001F5494">
        <w:rPr>
          <w:rFonts w:ascii="Times New Roman" w:hAnsi="Times New Roman"/>
          <w:b w:val="0"/>
          <w:color w:val="auto"/>
          <w:sz w:val="22"/>
          <w:szCs w:val="22"/>
        </w:rPr>
        <w:t xml:space="preserve">  </w:t>
      </w:r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ПРОГРАММА ДУХОВНО-НРАВСТВЕННОГО РАЗВИТИЯ И ВОСПИТАНИЯ </w:t>
      </w:r>
      <w:proofErr w:type="gramStart"/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>ОБУЧАЮЩИХСЯ</w:t>
      </w:r>
      <w:bookmarkEnd w:id="31"/>
      <w:proofErr w:type="gramEnd"/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 xml:space="preserve">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B06D7">
        <w:rPr>
          <w:rFonts w:ascii="Times New Roman" w:hAnsi="Times New Roman"/>
          <w:sz w:val="24"/>
          <w:szCs w:val="24"/>
        </w:rPr>
        <w:t>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>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Назначение Программы: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обеспечить благоприятные условия для разработки и реализации системы меропр</w:t>
      </w:r>
      <w:r w:rsidR="006013DA">
        <w:rPr>
          <w:rFonts w:ascii="Times New Roman" w:hAnsi="Times New Roman"/>
          <w:sz w:val="24"/>
          <w:szCs w:val="24"/>
        </w:rPr>
        <w:t>иятий, способствующих духовно-</w:t>
      </w:r>
      <w:r w:rsidRPr="00DB06D7">
        <w:rPr>
          <w:rFonts w:ascii="Times New Roman" w:hAnsi="Times New Roman"/>
          <w:sz w:val="24"/>
          <w:szCs w:val="24"/>
        </w:rPr>
        <w:t>нравственному  воспитанию школьников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Порядок мониторинга процесса и результатов реализации Программы:</w:t>
      </w:r>
    </w:p>
    <w:p w:rsidR="001F5494" w:rsidRPr="00DB06D7" w:rsidRDefault="001F5494" w:rsidP="00F72709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DB06D7" w:rsidRDefault="001F5494" w:rsidP="00F72709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>психолого-педагогическая диагностика дошкольников и анкетирование родительской общественности.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Нормативно-правовое обеспечение программы:</w:t>
      </w:r>
    </w:p>
    <w:p w:rsidR="001F5494" w:rsidRPr="00DB06D7" w:rsidRDefault="001F5494" w:rsidP="00F72709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Конституция Российской Федерации от 12.12.1993 г.</w:t>
      </w:r>
    </w:p>
    <w:p w:rsidR="00832016" w:rsidRPr="00832016" w:rsidRDefault="00832016" w:rsidP="00F72709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z w:val="24"/>
          <w:szCs w:val="24"/>
        </w:rPr>
        <w:t>Закон РФ «Об  образовании в Российской Федерации» от</w:t>
      </w: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29.12.12 г № 273-ФЗ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F5494" w:rsidRPr="00832016" w:rsidRDefault="00832016" w:rsidP="00F72709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1F5494" w:rsidRPr="00832016">
        <w:rPr>
          <w:rFonts w:ascii="Times New Roman" w:hAnsi="Times New Roman" w:cs="Times New Roman"/>
          <w:sz w:val="24"/>
          <w:szCs w:val="24"/>
        </w:rPr>
        <w:t>Всеобщая декларация прав человека от 10.12.1948 г.</w:t>
      </w:r>
    </w:p>
    <w:p w:rsidR="001F5494" w:rsidRPr="00DB06D7" w:rsidRDefault="001F5494" w:rsidP="00F72709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от 16.12.1966 г.</w:t>
      </w:r>
    </w:p>
    <w:p w:rsidR="001F5494" w:rsidRPr="00DB06D7" w:rsidRDefault="001F5494" w:rsidP="00F72709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</w:t>
      </w:r>
      <w:r w:rsidR="00A913AB">
        <w:rPr>
          <w:rFonts w:ascii="Times New Roman" w:hAnsi="Times New Roman"/>
          <w:sz w:val="24"/>
          <w:szCs w:val="24"/>
        </w:rPr>
        <w:t>онвенция о правах ребенка (Нью-</w:t>
      </w:r>
      <w:r w:rsidRPr="00DB06D7">
        <w:rPr>
          <w:rFonts w:ascii="Times New Roman" w:hAnsi="Times New Roman"/>
          <w:sz w:val="24"/>
          <w:szCs w:val="24"/>
        </w:rPr>
        <w:t>Йорк, 20.11.1989 г.)</w:t>
      </w:r>
    </w:p>
    <w:p w:rsidR="001F5494" w:rsidRPr="00DB06D7" w:rsidRDefault="001F5494" w:rsidP="00F72709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Цель:</w:t>
      </w:r>
      <w:r w:rsidRPr="00DB06D7">
        <w:rPr>
          <w:rFonts w:ascii="Times New Roman" w:hAnsi="Times New Roman"/>
          <w:sz w:val="24"/>
          <w:szCs w:val="24"/>
        </w:rPr>
        <w:t xml:space="preserve"> создание ус</w:t>
      </w:r>
      <w:r w:rsidR="006013DA">
        <w:rPr>
          <w:rFonts w:ascii="Times New Roman" w:hAnsi="Times New Roman"/>
          <w:sz w:val="24"/>
          <w:szCs w:val="24"/>
        </w:rPr>
        <w:t>ловий для становления духовно-</w:t>
      </w:r>
      <w:r w:rsidRPr="00DB06D7">
        <w:rPr>
          <w:rFonts w:ascii="Times New Roman" w:hAnsi="Times New Roman"/>
          <w:sz w:val="24"/>
          <w:szCs w:val="24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6013DA" w:rsidRPr="00DB06D7" w:rsidRDefault="006013DA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3500" cy="54425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Задачи  Программы:</w:t>
      </w:r>
    </w:p>
    <w:p w:rsidR="001F5494" w:rsidRPr="00DB06D7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Повышение </w:t>
      </w:r>
      <w:proofErr w:type="gramStart"/>
      <w:r w:rsidRPr="00DB06D7">
        <w:rPr>
          <w:rFonts w:ascii="Times New Roman" w:hAnsi="Times New Roman"/>
          <w:sz w:val="24"/>
          <w:szCs w:val="24"/>
        </w:rPr>
        <w:t>человеческого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в человеке.</w:t>
      </w:r>
    </w:p>
    <w:p w:rsidR="001F5494" w:rsidRPr="00DB06D7" w:rsidRDefault="001F5494" w:rsidP="00F72709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Воспитание человека, понимающего обязанности нравственного выбора.</w:t>
      </w:r>
    </w:p>
    <w:p w:rsidR="001F5494" w:rsidRPr="00DB06D7" w:rsidRDefault="001F5494" w:rsidP="00F72709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DB06D7" w:rsidRDefault="001F5494" w:rsidP="00F72709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Гармоничное духовное развитие личности, привитие ей основополагающих принципов нравственности: доброты, честности, желания заботиться о </w:t>
      </w:r>
      <w:proofErr w:type="gramStart"/>
      <w:r w:rsidRPr="00DB06D7">
        <w:rPr>
          <w:rFonts w:ascii="Times New Roman" w:hAnsi="Times New Roman"/>
          <w:sz w:val="24"/>
          <w:szCs w:val="24"/>
        </w:rPr>
        <w:t>ближнем</w:t>
      </w:r>
      <w:proofErr w:type="gramEnd"/>
      <w:r w:rsidRPr="00DB06D7">
        <w:rPr>
          <w:rFonts w:ascii="Times New Roman" w:hAnsi="Times New Roman"/>
          <w:sz w:val="24"/>
          <w:szCs w:val="24"/>
        </w:rPr>
        <w:t>, укрепления семейных уз, любви к детям, уважения к старшим.</w:t>
      </w:r>
    </w:p>
    <w:p w:rsidR="001F5494" w:rsidRPr="00DB06D7" w:rsidRDefault="001F5494" w:rsidP="00F72709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1F5494" w:rsidRPr="00DB06D7" w:rsidRDefault="001F5494" w:rsidP="00F72709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6013DA" w:rsidRDefault="006013DA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 xml:space="preserve">Формы работы с </w:t>
      </w:r>
      <w:proofErr w:type="gramStart"/>
      <w:r w:rsidR="00C94074">
        <w:rPr>
          <w:rFonts w:ascii="Times New Roman" w:hAnsi="Times New Roman"/>
          <w:b/>
          <w:sz w:val="24"/>
          <w:szCs w:val="24"/>
        </w:rPr>
        <w:t>об</w:t>
      </w:r>
      <w:r w:rsidRPr="00DB06D7">
        <w:rPr>
          <w:rFonts w:ascii="Times New Roman" w:hAnsi="Times New Roman"/>
          <w:b/>
          <w:sz w:val="24"/>
          <w:szCs w:val="24"/>
        </w:rPr>
        <w:t>уча</w:t>
      </w:r>
      <w:r w:rsidR="00C94074">
        <w:rPr>
          <w:rFonts w:ascii="Times New Roman" w:hAnsi="Times New Roman"/>
          <w:b/>
          <w:sz w:val="24"/>
          <w:szCs w:val="24"/>
        </w:rPr>
        <w:t>ю</w:t>
      </w:r>
      <w:r w:rsidRPr="00DB06D7">
        <w:rPr>
          <w:rFonts w:ascii="Times New Roman" w:hAnsi="Times New Roman"/>
          <w:b/>
          <w:sz w:val="24"/>
          <w:szCs w:val="24"/>
        </w:rPr>
        <w:t>щимися</w:t>
      </w:r>
      <w:proofErr w:type="gramEnd"/>
      <w:r w:rsidRPr="00DB06D7">
        <w:rPr>
          <w:rFonts w:ascii="Times New Roman" w:hAnsi="Times New Roman"/>
          <w:b/>
          <w:sz w:val="24"/>
          <w:szCs w:val="24"/>
        </w:rPr>
        <w:t>:</w:t>
      </w:r>
    </w:p>
    <w:p w:rsidR="001F5494" w:rsidRPr="00DB06D7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Факультативные, индивидуально-групповые занятия, беседы, игры нравственного и духовного содержания;</w:t>
      </w:r>
    </w:p>
    <w:p w:rsidR="001F5494" w:rsidRPr="00DB06D7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Лекции, семинары, практикумы (в старших классах);</w:t>
      </w:r>
    </w:p>
    <w:p w:rsidR="001F5494" w:rsidRPr="00DB06D7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Проведение праздников и мероприятий;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технологий (заочные экскурсии, виртуальный музей, создание презентаций);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Исследовательская деятельность учащихся;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Экскурсии;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Организация выставок;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Тематические и творческие вечера;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Участие в смотрах-конкурсах, фестивалях, концертах.</w:t>
      </w: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Формы работы с родителями: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Родительские собрания на духовно-нравственные темы;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Лекторий для родителей;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Вечера вопросов и ответов;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Выставки, конкурсы;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Информационные стенды для родителей, выставки детских работ;</w:t>
      </w:r>
    </w:p>
    <w:p w:rsidR="001F5494" w:rsidRPr="00F22964" w:rsidRDefault="001F5494" w:rsidP="00F72709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Совместно организованные с родителями праздники.</w:t>
      </w: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Духовно – нравственное  воспитание  содействует формированию у человека:</w:t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264025" cy="32619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lastRenderedPageBreak/>
        <w:t>Принципы духовно-нравственного воспитания</w:t>
      </w:r>
    </w:p>
    <w:p w:rsidR="001F5494" w:rsidRPr="00795B96" w:rsidRDefault="001F5494" w:rsidP="0083201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51375" cy="3877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Основные направления работы</w:t>
      </w:r>
    </w:p>
    <w:p w:rsidR="00832016" w:rsidRPr="00795B96" w:rsidRDefault="00832016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4"/>
        <w:gridCol w:w="8304"/>
      </w:tblGrid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Блоки</w:t>
            </w: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Воспитательные задачи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духовно-нравственных ориентиров.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себе.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Отечество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1) Воспитание понимания Отечества как непреходящей ценности, связи с предыдущими поколениями. Раскрытие </w:t>
            </w: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культурообразующей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роли Православия для России.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Отечеству.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верности духовным традициям России.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– защитник Отечества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здоровье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негативного отношения к вредным привычкам.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Пропаганда физической культуры и здорового образа жизни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культура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Раскрытие духовных основ отечественной культуры.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2) Воспитание у школьников чувства прекрасного, развитие творческого мышления, художественных способностей, формирование эстетических </w:t>
            </w: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вкусов, идеалов.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понимания значимости искусства в жизни каждого гражданина.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Я и семья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представлений о семейных ценностях.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школа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планета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Воспитание понимания взаимосвязей между человеком, обществом, природой.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гуманистического отношения к людям.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Прогнозируемые результаты реализации программы</w:t>
      </w:r>
    </w:p>
    <w:p w:rsidR="00832016" w:rsidRPr="00795B96" w:rsidRDefault="00832016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Знание и понимание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>щимися</w:t>
      </w:r>
      <w:proofErr w:type="gramEnd"/>
      <w:r w:rsidRPr="00795B96">
        <w:rPr>
          <w:rFonts w:ascii="Times New Roman" w:hAnsi="Times New Roman"/>
          <w:sz w:val="24"/>
          <w:szCs w:val="24"/>
        </w:rPr>
        <w:t xml:space="preserve"> истоков отечественной материальной и духовной культуры, осознание духовных основ русской культуры, </w:t>
      </w:r>
      <w:proofErr w:type="spellStart"/>
      <w:r w:rsidRPr="00795B96">
        <w:rPr>
          <w:rFonts w:ascii="Times New Roman" w:hAnsi="Times New Roman"/>
          <w:sz w:val="24"/>
          <w:szCs w:val="24"/>
        </w:rPr>
        <w:t>культурообразующей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Взаимодействие семьи и школы в процессе духовно-нравственного воспитания, школа – центр </w:t>
      </w:r>
      <w:proofErr w:type="spellStart"/>
      <w:r w:rsidRPr="00795B96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среды. </w:t>
      </w: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795B96" w:rsidRDefault="001F5494" w:rsidP="00F72709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 ходе освоения программы «Духовно - нравственное воспитание школьников» ученик должен обладать следующими компетенциями:</w:t>
      </w:r>
    </w:p>
    <w:p w:rsidR="001F5494" w:rsidRPr="00795B96" w:rsidRDefault="001F5494" w:rsidP="001F5494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34AAB"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lastRenderedPageBreak/>
        <w:t>Модуль 1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18564" cy="3724712"/>
            <wp:effectExtent l="19050" t="0" r="56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3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  <w:r w:rsidRPr="00795B96">
        <w:rPr>
          <w:rFonts w:ascii="Times New Roman" w:hAnsi="Times New Roman"/>
        </w:rPr>
        <w:t xml:space="preserve">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</w:rPr>
      </w:pPr>
      <w:r w:rsidRPr="00795B96">
        <w:rPr>
          <w:rFonts w:ascii="Times New Roman" w:hAnsi="Times New Roman"/>
          <w:b/>
        </w:rPr>
        <w:t>Модуль 2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393211" cy="4731391"/>
            <wp:effectExtent l="19050" t="0" r="73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795B96">
        <w:rPr>
          <w:rFonts w:ascii="Times New Roman" w:hAnsi="Times New Roman"/>
          <w:b/>
        </w:rPr>
        <w:lastRenderedPageBreak/>
        <w:t>Модуль 3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80890" cy="377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832016" w:rsidRDefault="001F5494" w:rsidP="00832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="00C94074">
        <w:rPr>
          <w:rFonts w:ascii="Times New Roman" w:hAnsi="Times New Roman"/>
          <w:b/>
        </w:rPr>
        <w:t>-11</w:t>
      </w:r>
      <w:r w:rsidR="001F5494" w:rsidRPr="00795B96">
        <w:rPr>
          <w:rFonts w:ascii="Times New Roman" w:hAnsi="Times New Roman"/>
          <w:b/>
        </w:rPr>
        <w:t xml:space="preserve"> класс</w:t>
      </w:r>
      <w:r w:rsidR="00C94074">
        <w:rPr>
          <w:rFonts w:ascii="Times New Roman" w:hAnsi="Times New Roman"/>
          <w:b/>
        </w:rPr>
        <w:t>ы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Задачи:</w:t>
      </w:r>
    </w:p>
    <w:p w:rsidR="001F5494" w:rsidRPr="00F22964" w:rsidRDefault="001F5494" w:rsidP="00F72709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F22964" w:rsidRDefault="001F5494" w:rsidP="00F72709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дать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щимся</w:t>
      </w:r>
      <w:proofErr w:type="gramEnd"/>
      <w:r w:rsidRPr="00F22964">
        <w:rPr>
          <w:rFonts w:ascii="Times New Roman" w:hAnsi="Times New Roman"/>
          <w:sz w:val="24"/>
          <w:szCs w:val="24"/>
        </w:rPr>
        <w:t xml:space="preserve"> возможн</w:t>
      </w:r>
      <w:r w:rsidR="00526AE3">
        <w:rPr>
          <w:rFonts w:ascii="Times New Roman" w:hAnsi="Times New Roman"/>
          <w:sz w:val="24"/>
          <w:szCs w:val="24"/>
        </w:rPr>
        <w:t>ость проявить свои нравственно-</w:t>
      </w:r>
      <w:r w:rsidRPr="00F22964">
        <w:rPr>
          <w:rFonts w:ascii="Times New Roman" w:hAnsi="Times New Roman"/>
          <w:sz w:val="24"/>
          <w:szCs w:val="24"/>
        </w:rPr>
        <w:t>духовные ценности на практике;</w:t>
      </w:r>
    </w:p>
    <w:p w:rsidR="001F5494" w:rsidRPr="00F22964" w:rsidRDefault="001F5494" w:rsidP="00F72709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создание условий для нравственного самовоспитания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щихся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1</w:t>
      </w:r>
    </w:p>
    <w:p w:rsidR="00A913AB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5"/>
        <w:gridCol w:w="2844"/>
        <w:gridCol w:w="2871"/>
        <w:gridCol w:w="2818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«Идет ДОБРОТА по Земле»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«Уроки доброты»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Круглый стол  «Что значит быть хорошим сыном или дочерью?»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«В гостях и дома…»;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«Национальные традиции в моей семье»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«Простые истории человеческой дружбы»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«Идеалы 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 </w:t>
            </w:r>
            <w:proofErr w:type="spellStart"/>
            <w:r w:rsidRPr="00795B96">
              <w:rPr>
                <w:rFonts w:ascii="Times New Roman" w:hAnsi="Times New Roman"/>
              </w:rPr>
              <w:t>антиидеалы</w:t>
            </w:r>
            <w:proofErr w:type="spellEnd"/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  <w:r w:rsidRPr="00795B96">
              <w:rPr>
                <w:rFonts w:ascii="Times New Roman" w:hAnsi="Times New Roman"/>
              </w:rPr>
              <w:lastRenderedPageBreak/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 xml:space="preserve">Этическая беседа «Не </w:t>
            </w:r>
            <w:r w:rsidRPr="00795B96">
              <w:rPr>
                <w:rFonts w:ascii="Times New Roman" w:hAnsi="Times New Roman"/>
              </w:rPr>
              <w:lastRenderedPageBreak/>
              <w:t>бойся доброты, не бойся…»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Турнир «Знатоки этикета»</w:t>
            </w:r>
            <w:r w:rsidRPr="00795B96">
              <w:rPr>
                <w:rFonts w:ascii="Times New Roman" w:hAnsi="Times New Roman"/>
              </w:rPr>
              <w:lastRenderedPageBreak/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 xml:space="preserve">Родительское собрание </w:t>
            </w:r>
            <w:r w:rsidRPr="00795B96">
              <w:rPr>
                <w:rFonts w:ascii="Times New Roman" w:hAnsi="Times New Roman"/>
              </w:rPr>
              <w:lastRenderedPageBreak/>
              <w:t>«Эмоции и чувства в разговоре с подростком»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Январь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«В дружбе - сила»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«Если друг оказался вдруг…»;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«Праздничный сюрприз»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«О вкусах не спорят, о манерах надо знать»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«Беды невежества»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«Современно ли чувство «любовь»?»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Игровая программа «Признание в любви»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 семье - выпускник»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«Профессии милосердия и добра»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Литературн</w:t>
            </w:r>
            <w:proofErr w:type="gramStart"/>
            <w:r w:rsidRPr="00795B96">
              <w:rPr>
                <w:rFonts w:ascii="Times New Roman" w:hAnsi="Times New Roman"/>
              </w:rPr>
              <w:t>о-</w:t>
            </w:r>
            <w:proofErr w:type="gramEnd"/>
            <w:r w:rsidRPr="00795B96">
              <w:rPr>
                <w:rFonts w:ascii="Times New Roman" w:hAnsi="Times New Roman"/>
              </w:rPr>
              <w:t xml:space="preserve"> музыкальный праздник «Всему начало- любовь…»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Презентация «Фильм о моем классе»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Заочная экскурсия «Я через пять лет»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2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9"/>
        <w:gridCol w:w="2836"/>
        <w:gridCol w:w="2864"/>
        <w:gridCol w:w="2839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Гостиная «Пейзажи России»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Участие в акции «Молодежи - здоровый образ жизни!»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Круглый стол «Три ступени, ведущие вниз»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литературн</w:t>
            </w:r>
            <w:proofErr w:type="gramStart"/>
            <w:r w:rsidRPr="00795B96">
              <w:rPr>
                <w:rFonts w:ascii="Times New Roman" w:hAnsi="Times New Roman"/>
              </w:rPr>
              <w:t>о-</w:t>
            </w:r>
            <w:proofErr w:type="gramEnd"/>
            <w:r w:rsidRPr="00795B96">
              <w:rPr>
                <w:rFonts w:ascii="Times New Roman" w:hAnsi="Times New Roman"/>
              </w:rPr>
              <w:t xml:space="preserve"> художественного альманаха «Факел»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диалог «Правовые основы семейных отношений»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«Сколько стоит твое здоровье»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Игр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доказательство «Суд над пороками людей»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«Конверт дружеских вопросов»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«Добро пожаловать!»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«Закон и ответственность»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«Наркотик</w:t>
            </w:r>
            <w:proofErr w:type="gramStart"/>
            <w:r w:rsidRPr="00795B96">
              <w:rPr>
                <w:rFonts w:ascii="Times New Roman" w:hAnsi="Times New Roman"/>
              </w:rPr>
              <w:t>и-</w:t>
            </w:r>
            <w:proofErr w:type="gramEnd"/>
            <w:r w:rsidRPr="00795B96">
              <w:rPr>
                <w:rFonts w:ascii="Times New Roman" w:hAnsi="Times New Roman"/>
              </w:rPr>
              <w:t xml:space="preserve"> свобода или зависимость, полет или падение?»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«Мне это выгодно?»;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Консультация «За гранью </w:t>
            </w:r>
            <w:proofErr w:type="gramStart"/>
            <w:r w:rsidRPr="00795B96">
              <w:rPr>
                <w:rFonts w:ascii="Times New Roman" w:hAnsi="Times New Roman"/>
              </w:rPr>
              <w:t>дозволенного</w:t>
            </w:r>
            <w:proofErr w:type="gramEnd"/>
            <w:r w:rsidRPr="00795B96">
              <w:rPr>
                <w:rFonts w:ascii="Times New Roman" w:hAnsi="Times New Roman"/>
              </w:rPr>
              <w:t>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«Как стать мужественным юношей»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«Мужское достоинство»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«Наша стран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Россия»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Творческий проект «Школа, которую мы строим»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Родительский ринг «Семейные проблемы. Как их решать?»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размышление «Молодежный сленг: «за» и «против»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«Разброс мнений»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«Мое место в жизни»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Вечер вопросов и ответов «Что такое самовоспитание? Как ты его понимаешь?»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минуту трудности»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Родительское  собрание «И милость </w:t>
            </w:r>
            <w:proofErr w:type="gramStart"/>
            <w:r w:rsidRPr="00795B96">
              <w:rPr>
                <w:rFonts w:ascii="Times New Roman" w:hAnsi="Times New Roman"/>
              </w:rPr>
              <w:t>падшим</w:t>
            </w:r>
            <w:proofErr w:type="gramEnd"/>
            <w:r w:rsidRPr="00795B96">
              <w:rPr>
                <w:rFonts w:ascii="Times New Roman" w:hAnsi="Times New Roman"/>
              </w:rPr>
              <w:t xml:space="preserve"> подавать?»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C348C" w:rsidRDefault="001C348C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3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4"/>
        <w:gridCol w:w="3390"/>
        <w:gridCol w:w="2598"/>
        <w:gridCol w:w="2546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>с родителями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«Моя «малая родина»»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«Памятные даты моей страны»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«Фольклорные традиции и праздники россиян»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CF22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«</w:t>
            </w:r>
            <w:r w:rsidR="00C864C4">
              <w:rPr>
                <w:rFonts w:ascii="Times New Roman" w:hAnsi="Times New Roman"/>
              </w:rPr>
              <w:t>Дом</w:t>
            </w:r>
            <w:r w:rsidR="00CF22F7">
              <w:rPr>
                <w:rFonts w:ascii="Times New Roman" w:hAnsi="Times New Roman"/>
              </w:rPr>
              <w:t xml:space="preserve"> родной</w:t>
            </w:r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«Что для детей «малая родина»?»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«Классики литературы о добре и зле»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мире мудрых мыслей и изречений»;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«Семейный альбом»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диалог «Современные тоталитарные и экстремистские секты и организации религиозной направленности»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Акция «Мой выбор»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«Родительский дом –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надежный причал»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Встреча с интересными людьми города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«История глазами интересного человека»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Лингвистический марафон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«Когда говорят предметы»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«Город помнит своих освободителей»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«Ветеран»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«История глазами моих родственников»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«Диалог с веком» «Гений и злодейство - вещи совместимые?»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«Приглашаем всех </w:t>
            </w:r>
            <w:proofErr w:type="gramStart"/>
            <w:r w:rsidRPr="00795B96">
              <w:rPr>
                <w:rFonts w:ascii="Times New Roman" w:hAnsi="Times New Roman"/>
              </w:rPr>
              <w:t>в</w:t>
            </w:r>
            <w:proofErr w:type="gramEnd"/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театр!»;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795B96">
              <w:rPr>
                <w:rFonts w:ascii="Times New Roman" w:hAnsi="Times New Roman"/>
              </w:rPr>
              <w:t>Беседа</w:t>
            </w:r>
            <w:proofErr w:type="gramEnd"/>
            <w:r w:rsidRPr="00795B96">
              <w:rPr>
                <w:rFonts w:ascii="Times New Roman" w:hAnsi="Times New Roman"/>
              </w:rPr>
              <w:t xml:space="preserve"> «Кем быть и </w:t>
            </w:r>
            <w:proofErr w:type="gramStart"/>
            <w:r w:rsidRPr="00795B96">
              <w:rPr>
                <w:rFonts w:ascii="Times New Roman" w:hAnsi="Times New Roman"/>
              </w:rPr>
              <w:t>каким</w:t>
            </w:r>
            <w:proofErr w:type="gramEnd"/>
            <w:r w:rsidRPr="00795B96">
              <w:rPr>
                <w:rFonts w:ascii="Times New Roman" w:hAnsi="Times New Roman"/>
              </w:rPr>
              <w:t xml:space="preserve"> быть?»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Конкурс сочинений «Что значит быть человеком?»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«Воспитание словом и делом»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Урок мужества «Прикоснись к подвигу сердцем!»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Деловая игра «Люди, на которых хотим быть похожими»;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«Подарок моим друзьям»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«Впереди - взрослая жизнь!»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</w:p>
    <w:p w:rsidR="001F5494" w:rsidRPr="009200F1" w:rsidRDefault="009200F1" w:rsidP="009200F1">
      <w:pPr>
        <w:pStyle w:val="1"/>
        <w:spacing w:before="0" w:line="240" w:lineRule="auto"/>
        <w:jc w:val="center"/>
        <w:rPr>
          <w:rStyle w:val="ae"/>
          <w:rFonts w:ascii="Times New Roman" w:hAnsi="Times New Roman"/>
          <w:b/>
          <w:bCs/>
          <w:color w:val="auto"/>
          <w:sz w:val="22"/>
          <w:szCs w:val="22"/>
        </w:rPr>
      </w:pPr>
      <w:bookmarkStart w:id="32" w:name="_Toc384826897"/>
      <w:r w:rsidRPr="009200F1">
        <w:rPr>
          <w:rFonts w:ascii="Times New Roman" w:hAnsi="Times New Roman"/>
          <w:color w:val="auto"/>
          <w:sz w:val="22"/>
          <w:szCs w:val="22"/>
        </w:rPr>
        <w:t>2.2.</w:t>
      </w:r>
      <w:r w:rsidR="001C348C">
        <w:rPr>
          <w:rFonts w:ascii="Times New Roman" w:hAnsi="Times New Roman"/>
          <w:color w:val="auto"/>
          <w:sz w:val="22"/>
          <w:szCs w:val="22"/>
        </w:rPr>
        <w:t>13</w:t>
      </w:r>
      <w:r w:rsidRPr="009200F1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1F5494" w:rsidRPr="009200F1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33" w:name="_Toc303861529"/>
      <w:bookmarkStart w:id="34" w:name="_Toc303861794"/>
      <w:bookmarkStart w:id="35" w:name="_Toc335289481"/>
      <w:bookmarkEnd w:id="32"/>
    </w:p>
    <w:p w:rsidR="001F5494" w:rsidRPr="00795B96" w:rsidRDefault="001F5494" w:rsidP="001F5494">
      <w:pPr>
        <w:pStyle w:val="1"/>
        <w:spacing w:before="0" w:line="240" w:lineRule="auto"/>
        <w:rPr>
          <w:rFonts w:ascii="Times New Roman" w:hAnsi="Times New Roman"/>
          <w:sz w:val="22"/>
          <w:szCs w:val="22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F1">
        <w:rPr>
          <w:rFonts w:ascii="Times New Roman" w:hAnsi="Times New Roman"/>
          <w:b/>
          <w:sz w:val="24"/>
          <w:szCs w:val="24"/>
        </w:rPr>
        <w:t>Введение.</w:t>
      </w:r>
      <w:bookmarkEnd w:id="33"/>
      <w:bookmarkEnd w:id="34"/>
      <w:bookmarkEnd w:id="35"/>
      <w:r w:rsidRPr="009200F1">
        <w:rPr>
          <w:rFonts w:ascii="Times New Roman" w:hAnsi="Times New Roman"/>
          <w:b/>
          <w:sz w:val="24"/>
          <w:szCs w:val="24"/>
        </w:rPr>
        <w:t xml:space="preserve">  </w:t>
      </w:r>
    </w:p>
    <w:p w:rsidR="009200F1" w:rsidRP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 Представление о здоровье как триединстве здоровья физического (соматичес</w:t>
      </w:r>
      <w:r w:rsidR="009200F1">
        <w:rPr>
          <w:rFonts w:ascii="Times New Roman" w:hAnsi="Times New Roman"/>
          <w:sz w:val="24"/>
          <w:szCs w:val="24"/>
        </w:rPr>
        <w:t>кого), психического и духовно-</w:t>
      </w:r>
      <w:r w:rsidRPr="00F22964">
        <w:rPr>
          <w:rFonts w:ascii="Times New Roman" w:hAnsi="Times New Roman"/>
          <w:sz w:val="24"/>
          <w:szCs w:val="24"/>
        </w:rPr>
        <w:t>нравственного отражает невозможность сохранить и укрепить здоровье, заботясь только о  физическом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</w:t>
      </w:r>
      <w:r w:rsidR="00CF22F7">
        <w:rPr>
          <w:rFonts w:ascii="Times New Roman" w:hAnsi="Times New Roman"/>
          <w:sz w:val="24"/>
          <w:szCs w:val="24"/>
        </w:rPr>
        <w:t xml:space="preserve"> </w:t>
      </w:r>
      <w:r w:rsidRPr="00F22964">
        <w:rPr>
          <w:rFonts w:ascii="Times New Roman" w:hAnsi="Times New Roman"/>
          <w:sz w:val="24"/>
          <w:szCs w:val="24"/>
        </w:rPr>
        <w:t>Амосов). Лекарства не помогут, если сам  человек нарушает нормы здорового образа жизни (ЗОЖ).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</w:t>
      </w:r>
      <w:r w:rsidRPr="00F22964">
        <w:rPr>
          <w:rFonts w:ascii="Times New Roman" w:hAnsi="Times New Roman"/>
          <w:sz w:val="24"/>
          <w:szCs w:val="24"/>
        </w:rPr>
        <w:lastRenderedPageBreak/>
        <w:t>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>
        <w:rPr>
          <w:rFonts w:ascii="Times New Roman" w:hAnsi="Times New Roman"/>
          <w:sz w:val="24"/>
          <w:szCs w:val="24"/>
        </w:rPr>
        <w:t>зданию новых образовательно-</w:t>
      </w:r>
      <w:r w:rsidRPr="00F22964">
        <w:rPr>
          <w:rFonts w:ascii="Times New Roman" w:hAnsi="Times New Roman"/>
          <w:sz w:val="24"/>
          <w:szCs w:val="24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Структура системной работы по формированию культуры здорового и безопасного образа жизни </w:t>
      </w:r>
      <w:r w:rsidR="009200F1">
        <w:rPr>
          <w:rFonts w:ascii="Times New Roman" w:hAnsi="Times New Roman"/>
          <w:b/>
          <w:bCs/>
          <w:i/>
          <w:sz w:val="24"/>
          <w:szCs w:val="24"/>
        </w:rPr>
        <w:t xml:space="preserve">основного общего и среднего </w:t>
      </w: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 общего образования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37"/>
      </w:tblGrid>
      <w:tr w:rsidR="001F5494" w:rsidRPr="00795B96" w:rsidTr="000421F9">
        <w:tc>
          <w:tcPr>
            <w:tcW w:w="10137" w:type="dxa"/>
          </w:tcPr>
          <w:p w:rsidR="001F5494" w:rsidRPr="00795B96" w:rsidRDefault="001F5494" w:rsidP="009200F1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5B96">
              <w:rPr>
                <w:rFonts w:ascii="Times New Roman" w:hAnsi="Times New Roman"/>
                <w:sz w:val="24"/>
                <w:szCs w:val="24"/>
              </w:rPr>
              <w:t>Формирование культуры здорового и безопасного образа жизни</w:t>
            </w:r>
          </w:p>
        </w:tc>
      </w:tr>
    </w:tbl>
    <w:p w:rsidR="001F5494" w:rsidRPr="00795B96" w:rsidRDefault="00E07AFA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9" style="position:absolute;left:0;text-align:left;z-index:251666432;mso-position-horizontal-relative:text;mso-position-vertical-relative:text" from="378pt,-.1pt" to="44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8" style="position:absolute;left:0;text-align:left;z-index:251665408;mso-position-horizontal-relative:text;mso-position-vertical-relative:text" from="297pt,-.1pt" to="35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7" style="position:absolute;left:0;text-align:left;z-index:251664384;mso-position-horizontal-relative:text;mso-position-vertical-relative:text" from="261pt,-.1pt" to="26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6" style="position:absolute;left:0;text-align:left;flip:x;z-index:251663360;mso-position-horizontal-relative:text;mso-position-vertical-relative:text" from="180pt,-.1pt" to="243pt,35.9pt">
            <v:stroke endarrow="block"/>
          </v:line>
        </w:pic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06"/>
        <w:gridCol w:w="2011"/>
        <w:gridCol w:w="2025"/>
        <w:gridCol w:w="2026"/>
        <w:gridCol w:w="2070"/>
      </w:tblGrid>
      <w:tr w:rsidR="001F5494" w:rsidRPr="00795B96" w:rsidTr="000421F9"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Здоровье</w:t>
            </w:r>
          </w:p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сберегающая структура</w:t>
            </w:r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 xml:space="preserve">Рациональная организация учебной и </w:t>
            </w:r>
            <w:proofErr w:type="spellStart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 xml:space="preserve"> деятельности </w:t>
            </w:r>
            <w:proofErr w:type="gramStart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Эффекти</w:t>
            </w:r>
            <w:r w:rsidR="009200F1">
              <w:rPr>
                <w:rFonts w:ascii="Times New Roman" w:hAnsi="Times New Roman"/>
                <w:bCs/>
                <w:sz w:val="24"/>
                <w:szCs w:val="24"/>
              </w:rPr>
              <w:t>вная организация физкультурно-</w:t>
            </w: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оздоровительной работы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Реализация дополнительных образовательных программ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Просветительская работа с родителями</w:t>
            </w:r>
          </w:p>
        </w:tc>
      </w:tr>
    </w:tbl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22964">
        <w:rPr>
          <w:rFonts w:ascii="Times New Roman" w:hAnsi="Times New Roman"/>
          <w:b/>
          <w:i/>
          <w:sz w:val="24"/>
          <w:szCs w:val="24"/>
        </w:rPr>
        <w:t xml:space="preserve">Система   последовательности приобщение школы и каждого учителя к </w:t>
      </w:r>
      <w:proofErr w:type="spellStart"/>
      <w:r w:rsidRPr="00F22964">
        <w:rPr>
          <w:rFonts w:ascii="Times New Roman" w:hAnsi="Times New Roman"/>
          <w:b/>
          <w:i/>
          <w:sz w:val="24"/>
          <w:szCs w:val="24"/>
        </w:rPr>
        <w:t>здоровьесберегающим</w:t>
      </w:r>
      <w:proofErr w:type="spellEnd"/>
      <w:r w:rsidRPr="00F22964">
        <w:rPr>
          <w:rFonts w:ascii="Times New Roman" w:hAnsi="Times New Roman"/>
          <w:b/>
          <w:i/>
          <w:sz w:val="24"/>
          <w:szCs w:val="24"/>
        </w:rPr>
        <w:t xml:space="preserve"> технологиям: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2490" cy="2945130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3971927"/>
                      <a:chOff x="1054100" y="2133600"/>
                      <a:chExt cx="6934200" cy="3971927"/>
                    </a:xfrm>
                  </a:grpSpPr>
                  <a:sp>
                    <a:nvSpPr>
                      <a:cNvPr id="552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119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559300" y="3429000"/>
                        <a:ext cx="1665288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3429000"/>
                        <a:ext cx="1616075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0541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3571876"/>
                        <a:ext cx="1552563" cy="2462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осознание проблемы негативного воздействия школы на здоровье учащихся и необходимости ее незамедлительного разрешения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1282700" y="2133600"/>
                        <a:ext cx="6096000" cy="3685045"/>
                        <a:chOff x="1282700" y="2133600"/>
                        <a:chExt cx="6096000" cy="3685045"/>
                      </a:xfrm>
                    </a:grpSpPr>
                    <a:grpSp>
                      <a:nvGrpSpPr>
                        <a:cNvPr id="8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82700" y="2133600"/>
                          <a:ext cx="6095998" cy="990600"/>
                          <a:chOff x="624" y="1152"/>
                          <a:chExt cx="4080" cy="720"/>
                        </a:xfrm>
                      </a:grpSpPr>
                      <a:sp>
                        <a:nvSpPr>
                          <a:cNvPr id="55304" name="Rectangle 8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624" y="1200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92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06" name="Oval 1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7" name="Rectangle 1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8" name="Oval 1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9" name="Oval 1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0" name="Rectangle 14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776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8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44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2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3" name="Rectangle 1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4" name="Oval 1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5" name="Oval 1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6" name="Rectangle 20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80" y="1152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0" name="Group 2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605" y="1296"/>
                            <a:ext cx="817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8" name="Oval 2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9" name="Rectangle 2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0" name="Oval 2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1" name="Oval 2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22" name="Rectangle 26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032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5323" name="Rectangle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571604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4" name="Rectangl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286116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5" name="Rectangl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6" name="Rectangl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643702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4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8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88" y="3571876"/>
                          <a:ext cx="1585913" cy="224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признание педагогами школы своей солидарной ответственности за неблагополучие состояния здоровья школьников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5329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6" y="3571876"/>
                          <a:ext cx="1428760" cy="1815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овладение необходимыми </a:t>
                            </a:r>
                            <a:r>
                              <a:rPr lang="ru-RU" sz="1400" dirty="0" err="1"/>
                              <a:t>здоровьесберегающими</a:t>
                            </a:r>
                            <a:r>
                              <a:rPr lang="ru-RU" sz="1400" dirty="0"/>
                              <a:t> технологиями (обретение компетенций)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6357950" y="3643314"/>
                        <a:ext cx="1571636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реализация полученной подготовки на практике, в тесном взаимодействии друг с другом, с медиками, с самими учащимися и их родителями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>Цель: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 xml:space="preserve">Задачи: 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1.Активизировать участие педагогов в эффективном использовании </w:t>
      </w:r>
      <w:proofErr w:type="spellStart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здоровьесберегающих</w:t>
      </w:r>
      <w:proofErr w:type="spell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технологий в школьных программах.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lastRenderedPageBreak/>
        <w:t xml:space="preserve">2. Разнообразить формы работы по формированию у </w:t>
      </w:r>
      <w:proofErr w:type="gramStart"/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об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уча</w:t>
      </w:r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ю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щихся</w:t>
      </w:r>
      <w:proofErr w:type="gram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культуры сохранения и совершенствования собственного здоровья.</w:t>
      </w:r>
    </w:p>
    <w:p w:rsidR="001F5494" w:rsidRPr="00F22964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3. </w:t>
      </w:r>
      <w:r w:rsidR="001F5494"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Обеспечить оздоровительными видами деятельности режим дня школьника. 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>Предполагаемый результат:</w:t>
      </w:r>
      <w:r w:rsidRPr="00F22964">
        <w:rPr>
          <w:rFonts w:ascii="Times New Roman" w:hAnsi="Times New Roman"/>
          <w:sz w:val="24"/>
          <w:szCs w:val="24"/>
        </w:rPr>
        <w:t xml:space="preserve">  </w:t>
      </w:r>
    </w:p>
    <w:p w:rsidR="001F5494" w:rsidRPr="009200F1" w:rsidRDefault="001F5494" w:rsidP="00F72709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улучшение организации и повышение качества оказания психологической помощи детям и взрослым;</w:t>
      </w:r>
    </w:p>
    <w:p w:rsidR="001F5494" w:rsidRPr="009200F1" w:rsidRDefault="001F5494" w:rsidP="00F72709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1F5494" w:rsidRPr="009200F1" w:rsidRDefault="001F5494" w:rsidP="00F72709">
      <w:pPr>
        <w:pStyle w:val="a3"/>
        <w:numPr>
          <w:ilvl w:val="0"/>
          <w:numId w:val="32"/>
        </w:num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эффективность решения оздоровительных задач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526AE3">
        <w:rPr>
          <w:rFonts w:ascii="Times New Roman" w:hAnsi="Times New Roman"/>
          <w:b/>
          <w:sz w:val="24"/>
          <w:szCs w:val="24"/>
        </w:rPr>
        <w:t xml:space="preserve"> образовательные технологии</w:t>
      </w: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Здоровьесберегающие</w:t>
      </w:r>
      <w:proofErr w:type="spellEnd"/>
      <w:r w:rsidRPr="00526AE3">
        <w:rPr>
          <w:rFonts w:ascii="Times New Roman" w:hAnsi="Times New Roman"/>
          <w:i/>
          <w:color w:val="006600"/>
          <w:sz w:val="24"/>
          <w:szCs w:val="24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>(профилактические прививки, обеспечение двигательной активности, витаминизация, организация здорового питания)</w:t>
      </w: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Оздоровительные</w:t>
      </w:r>
      <w:proofErr w:type="gramEnd"/>
      <w:r w:rsidRPr="00526AE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 xml:space="preserve">(физическая подготовка, физиотерапия, </w:t>
      </w:r>
      <w:proofErr w:type="spellStart"/>
      <w:r w:rsidRPr="00526AE3">
        <w:rPr>
          <w:rFonts w:ascii="Times New Roman" w:hAnsi="Times New Roman"/>
          <w:sz w:val="24"/>
          <w:szCs w:val="24"/>
        </w:rPr>
        <w:t>аромотерапия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закаливание, гимнастика, массаж, </w:t>
      </w:r>
      <w:proofErr w:type="spellStart"/>
      <w:r w:rsidRPr="00526AE3">
        <w:rPr>
          <w:rFonts w:ascii="Times New Roman" w:hAnsi="Times New Roman"/>
          <w:sz w:val="24"/>
          <w:szCs w:val="24"/>
        </w:rPr>
        <w:t>фитотерапия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6AE3">
        <w:rPr>
          <w:rFonts w:ascii="Times New Roman" w:hAnsi="Times New Roman"/>
          <w:sz w:val="24"/>
          <w:szCs w:val="24"/>
        </w:rPr>
        <w:t>арттерапия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>)</w:t>
      </w: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Технологии обучения здоровью</w:t>
      </w:r>
      <w:r w:rsidRPr="00526AE3">
        <w:rPr>
          <w:rFonts w:ascii="Times New Roman" w:hAnsi="Times New Roman"/>
          <w:sz w:val="24"/>
          <w:szCs w:val="24"/>
        </w:rPr>
        <w:t xml:space="preserve"> (включение соответствующих тем в предметы общеобразовательного цикла)</w:t>
      </w: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Воспитание культуры здоровья</w:t>
      </w:r>
      <w:r w:rsidRPr="00526AE3">
        <w:rPr>
          <w:rFonts w:ascii="Times New Roman" w:hAnsi="Times New Roman"/>
          <w:sz w:val="24"/>
          <w:szCs w:val="24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color w:val="000000"/>
          <w:sz w:val="24"/>
          <w:szCs w:val="24"/>
        </w:rPr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526AE3" w:rsidRDefault="001F5494" w:rsidP="00F72709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</w:rPr>
        <w:t>Внесубъектные</w:t>
      </w:r>
      <w:proofErr w:type="spellEnd"/>
      <w:r w:rsidRPr="00526AE3">
        <w:rPr>
          <w:rFonts w:ascii="Times New Roman" w:hAnsi="Times New Roman"/>
          <w:b/>
          <w:bCs/>
          <w:i/>
          <w:sz w:val="24"/>
          <w:szCs w:val="24"/>
        </w:rPr>
        <w:t>:</w:t>
      </w:r>
      <w:r w:rsidRPr="00526AE3">
        <w:rPr>
          <w:rFonts w:ascii="Times New Roman" w:hAnsi="Times New Roman"/>
          <w:color w:val="000000"/>
          <w:sz w:val="24"/>
          <w:szCs w:val="24"/>
        </w:rPr>
        <w:tab/>
        <w:t>технологии рациональной организа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t>ции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br/>
        <w:t>образовательной          деятельности</w:t>
      </w:r>
      <w:r w:rsidRPr="00526AE3">
        <w:rPr>
          <w:rFonts w:ascii="Times New Roman" w:hAnsi="Times New Roman"/>
          <w:color w:val="000000"/>
          <w:sz w:val="24"/>
          <w:szCs w:val="24"/>
        </w:rPr>
        <w:t>,          технологии          формирования</w:t>
      </w:r>
      <w:r w:rsidRPr="00526AE3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526AE3">
        <w:rPr>
          <w:rFonts w:ascii="Times New Roman" w:hAnsi="Times New Roman"/>
          <w:color w:val="000000"/>
          <w:sz w:val="24"/>
          <w:szCs w:val="24"/>
        </w:rPr>
        <w:t>здоровьесберегающей</w:t>
      </w:r>
      <w:proofErr w:type="spellEnd"/>
      <w:r w:rsidRPr="00526AE3">
        <w:rPr>
          <w:rFonts w:ascii="Times New Roman" w:hAnsi="Times New Roman"/>
          <w:color w:val="000000"/>
          <w:sz w:val="24"/>
          <w:szCs w:val="24"/>
        </w:rPr>
        <w:t xml:space="preserve"> образовательной среды, организация здорового</w:t>
      </w:r>
      <w:r w:rsidRPr="00526AE3">
        <w:rPr>
          <w:rFonts w:ascii="Times New Roman" w:hAnsi="Times New Roman"/>
          <w:color w:val="000000"/>
          <w:sz w:val="24"/>
          <w:szCs w:val="24"/>
        </w:rPr>
        <w:br/>
        <w:t xml:space="preserve">питания (включая </w:t>
      </w:r>
      <w:proofErr w:type="gramStart"/>
      <w:r w:rsidRPr="00526AE3">
        <w:rPr>
          <w:rFonts w:ascii="Times New Roman" w:hAnsi="Times New Roman"/>
          <w:color w:val="000000"/>
          <w:sz w:val="24"/>
          <w:szCs w:val="24"/>
        </w:rPr>
        <w:t>диетическое</w:t>
      </w:r>
      <w:proofErr w:type="gramEnd"/>
      <w:r w:rsidRPr="00526AE3">
        <w:rPr>
          <w:rFonts w:ascii="Times New Roman" w:hAnsi="Times New Roman"/>
          <w:color w:val="000000"/>
          <w:sz w:val="24"/>
          <w:szCs w:val="24"/>
        </w:rPr>
        <w:t>) и т.п.</w:t>
      </w:r>
    </w:p>
    <w:p w:rsidR="001F5494" w:rsidRPr="00795B96" w:rsidRDefault="001F5494" w:rsidP="00526AE3">
      <w:pPr>
        <w:tabs>
          <w:tab w:val="left" w:pos="3488"/>
        </w:tabs>
        <w:spacing w:after="0" w:line="240" w:lineRule="auto"/>
        <w:ind w:firstLine="349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5924550" cy="3246755"/>
            <wp:effectExtent l="0" t="0" r="0" b="0"/>
            <wp:wrapTight wrapText="bothSides">
              <wp:wrapPolygon edited="0">
                <wp:start x="3125" y="0"/>
                <wp:lineTo x="2778" y="634"/>
                <wp:lineTo x="2639" y="3042"/>
                <wp:lineTo x="6390" y="4056"/>
                <wp:lineTo x="9793" y="4056"/>
                <wp:lineTo x="2709" y="10392"/>
                <wp:lineTo x="3473" y="10899"/>
                <wp:lineTo x="5904" y="12167"/>
                <wp:lineTo x="2153" y="12420"/>
                <wp:lineTo x="556" y="13054"/>
                <wp:lineTo x="417" y="14701"/>
                <wp:lineTo x="69" y="16222"/>
                <wp:lineTo x="417" y="18250"/>
                <wp:lineTo x="486" y="21038"/>
                <wp:lineTo x="5904" y="21418"/>
                <wp:lineTo x="14516" y="21418"/>
                <wp:lineTo x="20489" y="21418"/>
                <wp:lineTo x="21114" y="21292"/>
                <wp:lineTo x="21392" y="20785"/>
                <wp:lineTo x="21183" y="20278"/>
                <wp:lineTo x="21461" y="18250"/>
                <wp:lineTo x="21600" y="16349"/>
                <wp:lineTo x="21600" y="16095"/>
                <wp:lineTo x="21461" y="15335"/>
                <wp:lineTo x="21183" y="14194"/>
                <wp:lineTo x="21322" y="13181"/>
                <wp:lineTo x="19794" y="12800"/>
                <wp:lineTo x="14585" y="12167"/>
                <wp:lineTo x="15141" y="12167"/>
                <wp:lineTo x="17711" y="10519"/>
                <wp:lineTo x="17641" y="10139"/>
                <wp:lineTo x="10626" y="4056"/>
                <wp:lineTo x="14168" y="4056"/>
                <wp:lineTo x="17988" y="3042"/>
                <wp:lineTo x="17988" y="1774"/>
                <wp:lineTo x="17641" y="634"/>
                <wp:lineTo x="17294" y="0"/>
                <wp:lineTo x="3125" y="0"/>
              </wp:wrapPolygon>
            </wp:wrapTight>
            <wp:docPr id="17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1125" r="-60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lastRenderedPageBreak/>
        <w:t xml:space="preserve">Основой </w:t>
      </w:r>
      <w:proofErr w:type="spellStart"/>
      <w:r w:rsidRPr="00F22964">
        <w:rPr>
          <w:rStyle w:val="ae"/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F22964">
        <w:rPr>
          <w:rStyle w:val="ae"/>
          <w:rFonts w:ascii="Times New Roman" w:hAnsi="Times New Roman"/>
          <w:sz w:val="24"/>
          <w:szCs w:val="24"/>
        </w:rPr>
        <w:t xml:space="preserve"> технологии является соблюдение педагогом таких принципов, как:</w:t>
      </w:r>
    </w:p>
    <w:p w:rsidR="001F5494" w:rsidRPr="009200F1" w:rsidRDefault="001F5494" w:rsidP="00F7270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возрастно-половых особенностей. </w:t>
      </w:r>
    </w:p>
    <w:p w:rsidR="001F5494" w:rsidRPr="009200F1" w:rsidRDefault="001F5494" w:rsidP="00F7270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состояния здоровья ученика и его индивидуальных психофизиологических особенностей при выборе форм, методов и средств обучения. </w:t>
      </w:r>
    </w:p>
    <w:p w:rsidR="001F5494" w:rsidRPr="009200F1" w:rsidRDefault="001F5494" w:rsidP="00F7270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Структурирование урока на три части в зависимости от уровня умственной работоспособности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9200F1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9200F1">
        <w:rPr>
          <w:rFonts w:ascii="Times New Roman" w:hAnsi="Times New Roman"/>
          <w:sz w:val="24"/>
          <w:szCs w:val="24"/>
        </w:rPr>
        <w:t xml:space="preserve">щихся.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здоровье сберегающих действий для сохранения работоспособности и расширения функциональных возможностей организма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 xml:space="preserve">щихся. К ним можно отнести: </w:t>
      </w:r>
    </w:p>
    <w:p w:rsidR="001F5494" w:rsidRPr="009200F1" w:rsidRDefault="001F5494" w:rsidP="00F7270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оптимальную плотность урока; </w:t>
      </w:r>
    </w:p>
    <w:p w:rsidR="001F5494" w:rsidRPr="009200F1" w:rsidRDefault="001F5494" w:rsidP="00F7270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чередование видов учебной деятельности; </w:t>
      </w:r>
    </w:p>
    <w:p w:rsidR="001F5494" w:rsidRPr="009200F1" w:rsidRDefault="001F5494" w:rsidP="00F7270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</w:t>
      </w:r>
      <w:proofErr w:type="gramStart"/>
      <w:r w:rsidRPr="009200F1">
        <w:rPr>
          <w:rFonts w:ascii="Times New Roman" w:hAnsi="Times New Roman"/>
          <w:sz w:val="24"/>
          <w:szCs w:val="24"/>
        </w:rPr>
        <w:t>физкультурной</w:t>
      </w:r>
      <w:proofErr w:type="gramEnd"/>
      <w:r w:rsidRPr="009200F1">
        <w:rPr>
          <w:rFonts w:ascii="Times New Roman" w:hAnsi="Times New Roman"/>
          <w:sz w:val="24"/>
          <w:szCs w:val="24"/>
        </w:rPr>
        <w:t xml:space="preserve"> пуазы; </w:t>
      </w:r>
    </w:p>
    <w:p w:rsidR="001F5494" w:rsidRPr="009200F1" w:rsidRDefault="001F5494" w:rsidP="00F7270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эмоциональных разрядок; </w:t>
      </w:r>
    </w:p>
    <w:p w:rsidR="001F5494" w:rsidRPr="009200F1" w:rsidRDefault="001F5494" w:rsidP="00F7270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положительные эмоции.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36" w:name="_Toc303861530"/>
      <w:bookmarkStart w:id="37" w:name="_Toc303861795"/>
      <w:bookmarkStart w:id="38" w:name="_Toc335289482"/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200F1">
        <w:rPr>
          <w:rFonts w:ascii="Times New Roman" w:hAnsi="Times New Roman"/>
          <w:i/>
          <w:sz w:val="24"/>
          <w:szCs w:val="24"/>
        </w:rPr>
        <w:t xml:space="preserve">Модель </w:t>
      </w:r>
      <w:proofErr w:type="spellStart"/>
      <w:r w:rsidRPr="009200F1">
        <w:rPr>
          <w:rFonts w:ascii="Times New Roman" w:hAnsi="Times New Roman"/>
          <w:i/>
          <w:sz w:val="24"/>
          <w:szCs w:val="24"/>
        </w:rPr>
        <w:t>здоровьесберегающей</w:t>
      </w:r>
      <w:proofErr w:type="spellEnd"/>
      <w:r w:rsidRPr="009200F1">
        <w:rPr>
          <w:rFonts w:ascii="Times New Roman" w:hAnsi="Times New Roman"/>
          <w:i/>
          <w:sz w:val="24"/>
          <w:szCs w:val="24"/>
        </w:rPr>
        <w:t xml:space="preserve"> организации учебного процесса в </w:t>
      </w:r>
      <w:bookmarkEnd w:id="36"/>
      <w:bookmarkEnd w:id="37"/>
      <w:bookmarkEnd w:id="38"/>
      <w:r w:rsidR="00C864C4">
        <w:rPr>
          <w:sz w:val="24"/>
          <w:szCs w:val="24"/>
        </w:rPr>
        <w:t>МКОУ «</w:t>
      </w:r>
      <w:proofErr w:type="spellStart"/>
      <w:r w:rsidR="00C864C4">
        <w:rPr>
          <w:sz w:val="24"/>
          <w:szCs w:val="24"/>
        </w:rPr>
        <w:t>Хлютская</w:t>
      </w:r>
      <w:proofErr w:type="spellEnd"/>
      <w:r w:rsidR="00C864C4">
        <w:rPr>
          <w:sz w:val="24"/>
          <w:szCs w:val="24"/>
        </w:rPr>
        <w:t xml:space="preserve"> СОШ»</w:t>
      </w:r>
    </w:p>
    <w:p w:rsidR="00C864C4" w:rsidRPr="009200F1" w:rsidRDefault="00C864C4" w:rsidP="009200F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C00000"/>
          <w:kern w:val="36"/>
          <w:sz w:val="24"/>
          <w:szCs w:val="24"/>
        </w:rPr>
        <w:drawing>
          <wp:anchor distT="6096" distB="20193" distL="211836" distR="198374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-3810</wp:posOffset>
            </wp:positionV>
            <wp:extent cx="5213350" cy="2727325"/>
            <wp:effectExtent l="19050" t="0" r="6350" b="0"/>
            <wp:wrapTight wrapText="bothSides">
              <wp:wrapPolygon edited="0">
                <wp:start x="0" y="0"/>
                <wp:lineTo x="-79" y="6488"/>
                <wp:lineTo x="3631" y="7242"/>
                <wp:lineTo x="-79" y="7544"/>
                <wp:lineTo x="-79" y="14031"/>
                <wp:lineTo x="552" y="14936"/>
                <wp:lineTo x="-79" y="15087"/>
                <wp:lineTo x="-79" y="21424"/>
                <wp:lineTo x="21626" y="21424"/>
                <wp:lineTo x="21626" y="15087"/>
                <wp:lineTo x="21153" y="14936"/>
                <wp:lineTo x="21626" y="14182"/>
                <wp:lineTo x="21626" y="7544"/>
                <wp:lineTo x="17917" y="7242"/>
                <wp:lineTo x="21626" y="6488"/>
                <wp:lineTo x="21626" y="0"/>
                <wp:lineTo x="0" y="0"/>
              </wp:wrapPolygon>
            </wp:wrapTight>
            <wp:docPr id="17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Принципы программы, на которых строится воспитание здорового образа жизни:</w:t>
      </w:r>
    </w:p>
    <w:p w:rsidR="00FC2F6D" w:rsidRDefault="001F5494" w:rsidP="00F7270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Системный подход.</w:t>
      </w:r>
    </w:p>
    <w:p w:rsid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Человек представляет собой единство телесного и духовного.  Невозможно сохранить тело </w:t>
      </w:r>
      <w:proofErr w:type="gramStart"/>
      <w:r w:rsidRPr="00FC2F6D">
        <w:rPr>
          <w:rFonts w:ascii="Times New Roman" w:hAnsi="Times New Roman"/>
          <w:sz w:val="24"/>
          <w:szCs w:val="24"/>
        </w:rPr>
        <w:t>здоровым</w:t>
      </w:r>
      <w:proofErr w:type="gramEnd"/>
      <w:r w:rsidRPr="00FC2F6D">
        <w:rPr>
          <w:rFonts w:ascii="Times New Roman" w:hAnsi="Times New Roman"/>
          <w:sz w:val="24"/>
          <w:szCs w:val="24"/>
        </w:rPr>
        <w:t xml:space="preserve">, если не совершенствовать эмоционально – волевую сферу, если не работать с душой и </w:t>
      </w:r>
      <w:proofErr w:type="spellStart"/>
      <w:r w:rsidRPr="00FC2F6D">
        <w:rPr>
          <w:rFonts w:ascii="Times New Roman" w:hAnsi="Times New Roman"/>
          <w:sz w:val="24"/>
          <w:szCs w:val="24"/>
        </w:rPr>
        <w:t>нравственостью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ребенка.</w:t>
      </w:r>
    </w:p>
    <w:p w:rsidR="001F5494" w:rsidRP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Успешное решение задач </w:t>
      </w:r>
      <w:proofErr w:type="spellStart"/>
      <w:r w:rsidRPr="00FC2F6D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воспитания возможно только при объединении воспитательных усилий школы и родителей.</w:t>
      </w:r>
    </w:p>
    <w:p w:rsidR="001F5494" w:rsidRPr="009200F1" w:rsidRDefault="001F5494" w:rsidP="00F7270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подход.</w:t>
      </w:r>
    </w:p>
    <w:p w:rsidR="001F5494" w:rsidRPr="009200F1" w:rsidRDefault="001F5494" w:rsidP="00F7270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Валеологическая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9200F1" w:rsidRDefault="001F5494" w:rsidP="00F7270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«не навреди!».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Предусматривае</w:t>
      </w:r>
      <w:r w:rsidR="00FC2F6D">
        <w:rPr>
          <w:rFonts w:ascii="Times New Roman" w:hAnsi="Times New Roman"/>
          <w:sz w:val="24"/>
          <w:szCs w:val="24"/>
        </w:rPr>
        <w:t>т</w:t>
      </w:r>
      <w:r w:rsidRPr="009200F1">
        <w:rPr>
          <w:rFonts w:ascii="Times New Roman" w:hAnsi="Times New Roman"/>
          <w:sz w:val="24"/>
          <w:szCs w:val="24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9200F1" w:rsidRDefault="001F5494" w:rsidP="00F7270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гуманизма.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валеологическом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воспитании признается </w:t>
      </w:r>
      <w:proofErr w:type="spellStart"/>
      <w:r w:rsidRPr="009200F1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личности ребенка. Нравственными ориентирами воспитания являются общечеловеческие ценности.</w:t>
      </w:r>
    </w:p>
    <w:p w:rsidR="001F5494" w:rsidRPr="009200F1" w:rsidRDefault="001F5494" w:rsidP="00F7270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lastRenderedPageBreak/>
        <w:t>Принцип альтруизма.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Предусматривает потребность делиться освоенными ценностями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культуры: «Научился сам – научи друга».</w:t>
      </w:r>
    </w:p>
    <w:p w:rsidR="001F5494" w:rsidRPr="009200F1" w:rsidRDefault="001F5494" w:rsidP="00F7270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меры.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Для здоровья хорошо то, что в меру.</w:t>
      </w:r>
    </w:p>
    <w:p w:rsidR="00FC2F6D" w:rsidRDefault="00FC2F6D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F22964">
        <w:rPr>
          <w:rFonts w:ascii="Times New Roman" w:hAnsi="Times New Roman"/>
          <w:b/>
          <w:sz w:val="24"/>
          <w:szCs w:val="24"/>
        </w:rPr>
        <w:t>Формы организации занятий: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интеграция в базовые образовательные дисциплины;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часов здоровья;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факультативные занятия;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классных часов;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занятия в кружках;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• проведение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досуговых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мероприятий: конкурсов, праздников, викторин, экскурсий и т. п.;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организацию дней здоровья.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 xml:space="preserve">Направление </w:t>
      </w:r>
      <w:proofErr w:type="spellStart"/>
      <w:r w:rsidRPr="00F22964">
        <w:rPr>
          <w:rFonts w:ascii="Times New Roman" w:hAnsi="Times New Roman"/>
          <w:b/>
          <w:iCs/>
          <w:sz w:val="24"/>
          <w:szCs w:val="24"/>
        </w:rPr>
        <w:t>здоровьесберегающей</w:t>
      </w:r>
      <w:proofErr w:type="spellEnd"/>
      <w:r w:rsidRPr="00F22964">
        <w:rPr>
          <w:rFonts w:ascii="Times New Roman" w:hAnsi="Times New Roman"/>
          <w:b/>
          <w:iCs/>
          <w:sz w:val="24"/>
          <w:szCs w:val="24"/>
        </w:rPr>
        <w:t xml:space="preserve"> деятельности через самоуправление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5055"/>
        <w:gridCol w:w="3119"/>
      </w:tblGrid>
      <w:tr w:rsidR="001F5494" w:rsidRPr="00F22964" w:rsidTr="00526AE3">
        <w:tc>
          <w:tcPr>
            <w:tcW w:w="174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1F5494" w:rsidRPr="00F22964" w:rsidTr="00526AE3">
        <w:tc>
          <w:tcPr>
            <w:tcW w:w="174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Приобщение к спорту и пропаганда здорового образа жизни.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5" w:type="dxa"/>
          </w:tcPr>
          <w:p w:rsidR="001F5494" w:rsidRPr="00F22964" w:rsidRDefault="009200F1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="001F5494" w:rsidRPr="00F22964">
              <w:rPr>
                <w:rFonts w:ascii="Times New Roman" w:hAnsi="Times New Roman"/>
                <w:sz w:val="24"/>
                <w:szCs w:val="24"/>
              </w:rPr>
              <w:t>просветительская работа, обучение оказанию первой помощи, С-витаминизация,  экскурсии, выходы в природу, Дни здоровья.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Разучивание народных игр и состязаний, Конкурсы «Безопасность на улицах и дорогах», «Безопасное колесо».. Цикл мероприятий по ПДД, ППЖБ, </w:t>
            </w:r>
            <w:proofErr w:type="gramStart"/>
            <w:r w:rsidRPr="00F2296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и ЖД.</w:t>
            </w:r>
          </w:p>
        </w:tc>
        <w:tc>
          <w:tcPr>
            <w:tcW w:w="311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Укрепление Здоровья, формирование  здорового 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</w:rPr>
      </w:pPr>
      <w:r w:rsidRPr="00795B96">
        <w:rPr>
          <w:rFonts w:ascii="Times New Roman" w:hAnsi="Times New Roman"/>
          <w:b/>
        </w:rPr>
        <w:t>Направление работы  органа ученического самоуправления</w:t>
      </w:r>
    </w:p>
    <w:p w:rsidR="009200F1" w:rsidRPr="00795B96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3990"/>
        <w:gridCol w:w="2050"/>
        <w:gridCol w:w="1898"/>
      </w:tblGrid>
      <w:tr w:rsidR="001F5494" w:rsidRPr="00910EB0" w:rsidTr="00526AE3">
        <w:tc>
          <w:tcPr>
            <w:tcW w:w="1985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bookmarkStart w:id="39" w:name="_Toc303861531"/>
            <w:bookmarkStart w:id="40" w:name="_Toc303861796"/>
            <w:bookmarkStart w:id="41" w:name="_Toc335289483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  <w:bookmarkEnd w:id="39"/>
            <w:bookmarkEnd w:id="40"/>
            <w:bookmarkEnd w:id="41"/>
          </w:p>
        </w:tc>
        <w:tc>
          <w:tcPr>
            <w:tcW w:w="399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2" w:name="_Toc303861532"/>
            <w:bookmarkStart w:id="43" w:name="_Toc303861797"/>
            <w:bookmarkStart w:id="44" w:name="_Toc335289484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Направления работы</w:t>
            </w:r>
            <w:bookmarkEnd w:id="42"/>
            <w:bookmarkEnd w:id="43"/>
            <w:bookmarkEnd w:id="44"/>
          </w:p>
        </w:tc>
        <w:tc>
          <w:tcPr>
            <w:tcW w:w="205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898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5" w:name="_Toc303861533"/>
            <w:bookmarkStart w:id="46" w:name="_Toc303861798"/>
            <w:bookmarkStart w:id="47" w:name="_Toc335289485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Куратор</w:t>
            </w:r>
            <w:bookmarkEnd w:id="45"/>
            <w:bookmarkEnd w:id="46"/>
            <w:bookmarkEnd w:id="47"/>
          </w:p>
        </w:tc>
      </w:tr>
      <w:tr w:rsidR="001F5494" w:rsidRPr="00F22964" w:rsidTr="00526AE3">
        <w:tc>
          <w:tcPr>
            <w:tcW w:w="1985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Министерство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399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Внеклассн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ая и воспитательная спортивно-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оздоровительная работа.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Беседы, утренники, </w:t>
            </w: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>. часы по пропаганде ЗОЖ,  дни здоровья, уроки по ПДД, ППЖБ. Конкурсы: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«Самый здоровый класс»,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bookmarkStart w:id="48" w:name="_Toc303861534"/>
            <w:bookmarkStart w:id="49" w:name="_Toc303861799"/>
            <w:bookmarkStart w:id="50" w:name="_Toc335289486"/>
            <w:r w:rsidRPr="00F22964">
              <w:rPr>
                <w:rFonts w:ascii="Times New Roman" w:hAnsi="Times New Roman"/>
                <w:b/>
                <w:sz w:val="24"/>
                <w:szCs w:val="24"/>
              </w:rPr>
              <w:t>«Самый здоровый ученик».</w:t>
            </w:r>
            <w:bookmarkEnd w:id="48"/>
            <w:bookmarkEnd w:id="49"/>
            <w:bookmarkEnd w:id="50"/>
          </w:p>
        </w:tc>
        <w:tc>
          <w:tcPr>
            <w:tcW w:w="205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Министр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1898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педагог-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1F5494" w:rsidRPr="00F22964" w:rsidRDefault="00FC2F6D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51" w:name="_Toc303861535"/>
            <w:bookmarkStart w:id="52" w:name="_Toc303861800"/>
            <w:bookmarkStart w:id="53" w:name="_Toc335289487"/>
            <w:r w:rsidRPr="00910EB0">
              <w:rPr>
                <w:rFonts w:ascii="Times New Roman" w:hAnsi="Times New Roman"/>
                <w:b/>
                <w:sz w:val="24"/>
                <w:szCs w:val="24"/>
              </w:rPr>
              <w:t>Медик</w:t>
            </w:r>
            <w:bookmarkEnd w:id="51"/>
            <w:bookmarkEnd w:id="52"/>
            <w:bookmarkEnd w:id="53"/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Критерии оценки эффективности реализации программы</w:t>
      </w:r>
    </w:p>
    <w:p w:rsidR="007E19BB" w:rsidRDefault="007E19BB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Учебная деятельность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3118"/>
        <w:gridCol w:w="4253"/>
      </w:tblGrid>
      <w:tr w:rsidR="001F5494" w:rsidRPr="00F22964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</w:tr>
      <w:tr w:rsidR="001F5494" w:rsidRPr="00F22964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Здоровьесберегающие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образовательные технологии: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Личностно – ориентированное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Педагогика сотрудничества.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Технологии развивающего обучения.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Дифференцированное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Игровые технологии.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и сочетании различных форм предоставления информации; создание эмоционально благоприятной атмосферы; формирование положительной мотивации к </w:t>
            </w:r>
            <w:r w:rsidR="007E19BB">
              <w:rPr>
                <w:rFonts w:ascii="Times New Roman" w:hAnsi="Times New Roman"/>
                <w:sz w:val="24"/>
                <w:szCs w:val="24"/>
              </w:rPr>
              <w:t>учебе (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занятие активно-двигательного характера — динамические паузы, 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E19BB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4" w:name="_Toc303861536"/>
      <w:bookmarkStart w:id="55" w:name="_Toc303861801"/>
      <w:bookmarkStart w:id="56" w:name="_Toc335289488"/>
      <w:r w:rsidRPr="007E19BB">
        <w:rPr>
          <w:rFonts w:ascii="Times New Roman" w:hAnsi="Times New Roman"/>
          <w:b/>
          <w:sz w:val="24"/>
          <w:szCs w:val="24"/>
        </w:rPr>
        <w:t>Воспитательная работа</w:t>
      </w:r>
      <w:bookmarkEnd w:id="54"/>
      <w:bookmarkEnd w:id="55"/>
      <w:bookmarkEnd w:id="56"/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2410"/>
        <w:gridCol w:w="1701"/>
        <w:gridCol w:w="3969"/>
      </w:tblGrid>
      <w:tr w:rsidR="001F5494" w:rsidRPr="00F22964" w:rsidTr="00526AE3">
        <w:tc>
          <w:tcPr>
            <w:tcW w:w="195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Диагностики  </w:t>
            </w:r>
          </w:p>
        </w:tc>
      </w:tr>
      <w:tr w:rsidR="001F5494" w:rsidRPr="00F22964" w:rsidTr="00526AE3">
        <w:tc>
          <w:tcPr>
            <w:tcW w:w="195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Выявление и развитие физического уровня </w:t>
            </w:r>
            <w:proofErr w:type="gramStart"/>
            <w:r w:rsidR="00FC2F6D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C2F6D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физического потенциала </w:t>
            </w:r>
            <w:proofErr w:type="gramStart"/>
            <w:r w:rsidR="00526AE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526AE3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Развитость физических качеств. Уровень участия  в 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Количественное участие учащихся в спортивных секциях и массовых мероприятиях школы и города.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«Куда идешь?», «Участие в спортивных мероприятиях»,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Зоотерапия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Флоротерапия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», «Домашняя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валеологизация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Цветотерапия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«Суждения детей о ЗОЖ», «Кто вы?», «Насколько вы общительны? Робки? Контактны?</w:t>
            </w:r>
          </w:p>
        </w:tc>
      </w:tr>
    </w:tbl>
    <w:p w:rsidR="000421F9" w:rsidRDefault="000421F9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421F9" w:rsidRPr="00D94842" w:rsidRDefault="000421F9" w:rsidP="000421F9">
      <w:pPr>
        <w:pStyle w:val="a8"/>
        <w:jc w:val="center"/>
        <w:rPr>
          <w:rFonts w:eastAsia="@Arial Unicode MS"/>
          <w:b/>
          <w:sz w:val="24"/>
          <w:szCs w:val="24"/>
        </w:rPr>
      </w:pPr>
      <w:r>
        <w:rPr>
          <w:b/>
        </w:rPr>
        <w:t xml:space="preserve"> </w:t>
      </w:r>
      <w:r w:rsidR="009C51BE" w:rsidRPr="007361C4">
        <w:rPr>
          <w:rFonts w:eastAsia="@Arial Unicode MS"/>
          <w:b/>
          <w:sz w:val="24"/>
          <w:szCs w:val="24"/>
        </w:rPr>
        <w:t>2.3</w:t>
      </w:r>
      <w:r w:rsidRPr="007361C4">
        <w:rPr>
          <w:rFonts w:eastAsia="@Arial Unicode MS"/>
          <w:b/>
          <w:sz w:val="24"/>
          <w:szCs w:val="24"/>
        </w:rPr>
        <w:t>. Программа коррекционной работы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 xml:space="preserve">          </w:t>
      </w: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>оррекционно-развивающая программа создана при организации воспитательно-образоват</w:t>
      </w:r>
      <w:r w:rsidR="00FC2F6D">
        <w:rPr>
          <w:sz w:val="24"/>
          <w:szCs w:val="24"/>
          <w:lang w:eastAsia="ar-SA"/>
        </w:rPr>
        <w:t>ельной деятельности</w:t>
      </w:r>
      <w:r w:rsidRPr="00D94842">
        <w:rPr>
          <w:sz w:val="24"/>
          <w:szCs w:val="24"/>
          <w:lang w:eastAsia="ar-SA"/>
        </w:rPr>
        <w:t xml:space="preserve"> школьников </w:t>
      </w:r>
      <w:r>
        <w:rPr>
          <w:sz w:val="24"/>
          <w:szCs w:val="24"/>
          <w:lang w:eastAsia="ar-SA"/>
        </w:rPr>
        <w:t xml:space="preserve">старшего </w:t>
      </w:r>
      <w:r w:rsidRPr="00D94842">
        <w:rPr>
          <w:sz w:val="24"/>
          <w:szCs w:val="24"/>
          <w:lang w:eastAsia="ar-SA"/>
        </w:rPr>
        <w:t xml:space="preserve">звена с трудностями в обучении и поведении, обусловленными слабой </w:t>
      </w:r>
      <w:proofErr w:type="spellStart"/>
      <w:r w:rsidRPr="00D94842">
        <w:rPr>
          <w:sz w:val="24"/>
          <w:szCs w:val="24"/>
          <w:lang w:eastAsia="ar-SA"/>
        </w:rPr>
        <w:t>сформированностью</w:t>
      </w:r>
      <w:proofErr w:type="spellEnd"/>
      <w:r w:rsidRPr="00D94842">
        <w:rPr>
          <w:sz w:val="24"/>
          <w:szCs w:val="24"/>
          <w:lang w:eastAsia="ar-SA"/>
        </w:rPr>
        <w:t xml:space="preserve"> эмоционально-регуляторной, познавательной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и личностной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сферы,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>
        <w:rPr>
          <w:sz w:val="24"/>
          <w:szCs w:val="24"/>
          <w:lang w:eastAsia="ar-SA"/>
        </w:rPr>
        <w:t>средней школы</w:t>
      </w:r>
      <w:r w:rsidRPr="00D94842">
        <w:rPr>
          <w:sz w:val="24"/>
          <w:szCs w:val="24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</w:t>
      </w:r>
      <w:proofErr w:type="gramStart"/>
      <w:r w:rsidRPr="00D94842">
        <w:rPr>
          <w:sz w:val="24"/>
          <w:szCs w:val="24"/>
          <w:lang w:eastAsia="ar-SA"/>
        </w:rPr>
        <w:lastRenderedPageBreak/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D94842" w:rsidRDefault="009E57D6" w:rsidP="000421F9">
      <w:pPr>
        <w:pStyle w:val="a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</w:t>
      </w:r>
      <w:r w:rsidR="000421F9" w:rsidRPr="00D94842">
        <w:rPr>
          <w:sz w:val="24"/>
          <w:szCs w:val="24"/>
          <w:lang w:eastAsia="ar-SA"/>
        </w:rPr>
        <w:t xml:space="preserve"> К числу основных условий относятся: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Разработка и реализация адаптационно-профилактических,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развивающих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программ, направленных на развитие эмоционально-регулятивной, познавательной и личностной сферы подростка, коррекцию недостатков в развитии психологических процессов, гармонизацию межличностных взаимоотношений (ученик-ученик, ученик-учитель), </w:t>
      </w:r>
      <w:proofErr w:type="spellStart"/>
      <w:r w:rsidRPr="00D94842">
        <w:rPr>
          <w:sz w:val="24"/>
          <w:szCs w:val="24"/>
          <w:lang w:eastAsia="ar-SA"/>
        </w:rPr>
        <w:t>предпрофильную</w:t>
      </w:r>
      <w:proofErr w:type="spellEnd"/>
      <w:r w:rsidRPr="00D94842">
        <w:rPr>
          <w:sz w:val="24"/>
          <w:szCs w:val="24"/>
          <w:lang w:eastAsia="ar-SA"/>
        </w:rPr>
        <w:t xml:space="preserve"> подготовку обучающихся.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Введение системы коррекционно-развивающих мероприятий с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имеющими трудности в обучении и поведении, сопровождение школьников с ОВЗ.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</w:t>
      </w:r>
      <w:r w:rsidRPr="00D94842">
        <w:rPr>
          <w:sz w:val="24"/>
          <w:szCs w:val="24"/>
          <w:lang w:eastAsia="ar-SA"/>
        </w:rPr>
        <w:t xml:space="preserve">чет структуры и динамики психологического возраста и </w:t>
      </w:r>
      <w:proofErr w:type="spellStart"/>
      <w:r w:rsidRPr="00D94842">
        <w:rPr>
          <w:sz w:val="24"/>
          <w:szCs w:val="24"/>
          <w:lang w:eastAsia="ar-SA"/>
        </w:rPr>
        <w:t>переодизация</w:t>
      </w:r>
      <w:proofErr w:type="spellEnd"/>
      <w:r w:rsidRPr="00D94842">
        <w:rPr>
          <w:sz w:val="24"/>
          <w:szCs w:val="24"/>
          <w:lang w:eastAsia="ar-SA"/>
        </w:rPr>
        <w:t xml:space="preserve"> психологического развития ребенка, </w:t>
      </w:r>
      <w:proofErr w:type="gramStart"/>
      <w:r w:rsidRPr="00D94842">
        <w:rPr>
          <w:sz w:val="24"/>
          <w:szCs w:val="24"/>
          <w:lang w:eastAsia="ar-SA"/>
        </w:rPr>
        <w:t>определяющая</w:t>
      </w:r>
      <w:proofErr w:type="gramEnd"/>
      <w:r w:rsidRPr="00D94842">
        <w:rPr>
          <w:sz w:val="24"/>
          <w:szCs w:val="24"/>
          <w:lang w:eastAsia="ar-SA"/>
        </w:rPr>
        <w:t xml:space="preserve"> возрастные психологические особенности развития личности и познания. (Л.С. </w:t>
      </w:r>
      <w:proofErr w:type="spellStart"/>
      <w:r w:rsidRPr="00D94842">
        <w:rPr>
          <w:sz w:val="24"/>
          <w:szCs w:val="24"/>
          <w:lang w:eastAsia="ar-SA"/>
        </w:rPr>
        <w:t>Выготский</w:t>
      </w:r>
      <w:proofErr w:type="spellEnd"/>
      <w:r w:rsidRPr="00D94842">
        <w:rPr>
          <w:sz w:val="24"/>
          <w:szCs w:val="24"/>
          <w:lang w:eastAsia="ar-SA"/>
        </w:rPr>
        <w:t xml:space="preserve">, Д.Б. </w:t>
      </w:r>
      <w:proofErr w:type="spellStart"/>
      <w:r w:rsidRPr="00D94842">
        <w:rPr>
          <w:sz w:val="24"/>
          <w:szCs w:val="24"/>
          <w:lang w:eastAsia="ar-SA"/>
        </w:rPr>
        <w:t>Эльконин</w:t>
      </w:r>
      <w:proofErr w:type="spellEnd"/>
      <w:r w:rsidRPr="00D94842">
        <w:rPr>
          <w:sz w:val="24"/>
          <w:szCs w:val="24"/>
          <w:lang w:eastAsia="ar-SA"/>
        </w:rPr>
        <w:t>).</w:t>
      </w:r>
    </w:p>
    <w:p w:rsidR="000421F9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 xml:space="preserve">омплексный, обеспечивающий учет </w:t>
      </w:r>
      <w:proofErr w:type="spellStart"/>
      <w:r>
        <w:rPr>
          <w:sz w:val="24"/>
          <w:szCs w:val="24"/>
          <w:lang w:eastAsia="ar-SA"/>
        </w:rPr>
        <w:t>психолого-медико-педагогических</w:t>
      </w:r>
      <w:proofErr w:type="spellEnd"/>
      <w:r w:rsidRPr="00D94842">
        <w:rPr>
          <w:sz w:val="24"/>
          <w:szCs w:val="24"/>
          <w:lang w:eastAsia="ar-SA"/>
        </w:rPr>
        <w:t xml:space="preserve"> знаний о подростке, осуществление преемственности </w:t>
      </w:r>
      <w:proofErr w:type="spellStart"/>
      <w:r w:rsidRPr="00D94842">
        <w:rPr>
          <w:sz w:val="24"/>
          <w:szCs w:val="24"/>
          <w:lang w:eastAsia="ar-SA"/>
        </w:rPr>
        <w:t>начальное-среднее-старшее</w:t>
      </w:r>
      <w:proofErr w:type="spellEnd"/>
      <w:r w:rsidRPr="00D94842">
        <w:rPr>
          <w:sz w:val="24"/>
          <w:szCs w:val="24"/>
          <w:lang w:eastAsia="ar-SA"/>
        </w:rPr>
        <w:t xml:space="preserve"> звено, взаимосвязь с семьей.</w:t>
      </w:r>
    </w:p>
    <w:p w:rsidR="000421F9" w:rsidRPr="00D94842" w:rsidRDefault="000421F9" w:rsidP="00F72709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proofErr w:type="gramStart"/>
      <w:r>
        <w:rPr>
          <w:sz w:val="24"/>
          <w:szCs w:val="24"/>
          <w:lang w:eastAsia="ar-SA"/>
        </w:rPr>
        <w:t>М</w:t>
      </w:r>
      <w:r w:rsidRPr="00D94842">
        <w:rPr>
          <w:sz w:val="24"/>
          <w:szCs w:val="24"/>
          <w:lang w:eastAsia="ar-SA"/>
        </w:rPr>
        <w:t>еждисциплинарный</w:t>
      </w:r>
      <w:proofErr w:type="gramEnd"/>
      <w:r w:rsidRPr="00D94842">
        <w:rPr>
          <w:sz w:val="24"/>
          <w:szCs w:val="24"/>
          <w:lang w:eastAsia="ar-SA"/>
        </w:rPr>
        <w:t>, позволяющий осуществлять совместно-распределительную деятельность педагогов, сопровождающих развитие подростка.</w:t>
      </w: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AEB" w:rsidRDefault="00900AEB" w:rsidP="00900AEB">
      <w:pPr>
        <w:pStyle w:val="a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Pr="00AA12C3" w:rsidRDefault="00442EA3" w:rsidP="00442EA3">
      <w:pPr>
        <w:pStyle w:val="a8"/>
        <w:spacing w:line="360" w:lineRule="auto"/>
        <w:jc w:val="right"/>
        <w:rPr>
          <w:sz w:val="24"/>
          <w:szCs w:val="24"/>
        </w:rPr>
      </w:pPr>
      <w:r w:rsidRPr="00AA12C3">
        <w:rPr>
          <w:sz w:val="24"/>
          <w:szCs w:val="24"/>
        </w:rPr>
        <w:lastRenderedPageBreak/>
        <w:t xml:space="preserve">           Утверждаю: ___________ </w:t>
      </w:r>
      <w:proofErr w:type="spellStart"/>
      <w:r w:rsidR="00CF752E">
        <w:rPr>
          <w:sz w:val="24"/>
          <w:szCs w:val="24"/>
        </w:rPr>
        <w:t>Микаилова</w:t>
      </w:r>
      <w:proofErr w:type="spellEnd"/>
      <w:r w:rsidR="00CF752E">
        <w:rPr>
          <w:sz w:val="24"/>
          <w:szCs w:val="24"/>
        </w:rPr>
        <w:t xml:space="preserve"> М.А.</w:t>
      </w: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  <w:r w:rsidRPr="00AA12C3">
        <w:rPr>
          <w:sz w:val="24"/>
          <w:szCs w:val="24"/>
        </w:rPr>
        <w:t xml:space="preserve">                                                                         </w:t>
      </w:r>
      <w:r w:rsidR="007361C4">
        <w:rPr>
          <w:sz w:val="24"/>
          <w:szCs w:val="24"/>
        </w:rPr>
        <w:t xml:space="preserve">                               </w:t>
      </w:r>
      <w:r w:rsidRPr="00AA12C3">
        <w:rPr>
          <w:sz w:val="24"/>
          <w:szCs w:val="24"/>
        </w:rPr>
        <w:t xml:space="preserve">директор </w:t>
      </w:r>
      <w:r w:rsidR="007361C4" w:rsidRPr="007361C4">
        <w:rPr>
          <w:sz w:val="24"/>
          <w:szCs w:val="24"/>
        </w:rPr>
        <w:t>МКОУ «</w:t>
      </w:r>
      <w:proofErr w:type="spellStart"/>
      <w:r w:rsidR="007361C4" w:rsidRPr="007361C4">
        <w:rPr>
          <w:sz w:val="24"/>
          <w:szCs w:val="24"/>
        </w:rPr>
        <w:t>Хлютская</w:t>
      </w:r>
      <w:proofErr w:type="spellEnd"/>
      <w:r w:rsidR="007361C4" w:rsidRPr="007361C4">
        <w:rPr>
          <w:sz w:val="24"/>
          <w:szCs w:val="24"/>
        </w:rPr>
        <w:t xml:space="preserve"> СОШ»</w:t>
      </w:r>
    </w:p>
    <w:p w:rsidR="00442EA3" w:rsidRPr="00AA12C3" w:rsidRDefault="00442EA3" w:rsidP="00442EA3">
      <w:pPr>
        <w:pStyle w:val="a8"/>
        <w:spacing w:line="360" w:lineRule="auto"/>
        <w:jc w:val="center"/>
        <w:rPr>
          <w:sz w:val="24"/>
          <w:szCs w:val="24"/>
        </w:rPr>
      </w:pPr>
      <w:r w:rsidRPr="00AA12C3">
        <w:rPr>
          <w:sz w:val="24"/>
          <w:szCs w:val="24"/>
        </w:rPr>
        <w:t xml:space="preserve">                                                                   </w:t>
      </w:r>
      <w:r w:rsidR="007361C4">
        <w:rPr>
          <w:sz w:val="24"/>
          <w:szCs w:val="24"/>
        </w:rPr>
        <w:t xml:space="preserve">                    приказ от 31.08.2019 г №5</w:t>
      </w:r>
      <w:r w:rsidRPr="00AA12C3">
        <w:rPr>
          <w:sz w:val="24"/>
          <w:szCs w:val="24"/>
        </w:rPr>
        <w:t>2</w:t>
      </w:r>
    </w:p>
    <w:p w:rsidR="00442EA3" w:rsidRPr="00AA12C3" w:rsidRDefault="00442EA3" w:rsidP="00442EA3">
      <w:pPr>
        <w:pStyle w:val="Default0"/>
        <w:spacing w:line="360" w:lineRule="auto"/>
        <w:jc w:val="center"/>
        <w:rPr>
          <w:b/>
          <w:bCs/>
        </w:rPr>
      </w:pPr>
    </w:p>
    <w:p w:rsidR="00442EA3" w:rsidRPr="00AA12C3" w:rsidRDefault="00442EA3" w:rsidP="00442EA3">
      <w:pPr>
        <w:pStyle w:val="Default0"/>
        <w:spacing w:line="360" w:lineRule="auto"/>
        <w:jc w:val="center"/>
      </w:pPr>
      <w:r w:rsidRPr="00AA12C3">
        <w:rPr>
          <w:b/>
          <w:bCs/>
        </w:rPr>
        <w:t>КАЛЕНДАРНЫЙ УЧЕБНЫЙ ГРАФИК</w:t>
      </w:r>
    </w:p>
    <w:p w:rsidR="00442EA3" w:rsidRPr="00442EA3" w:rsidRDefault="007361C4" w:rsidP="00442EA3">
      <w:pPr>
        <w:pStyle w:val="Default0"/>
        <w:spacing w:line="360" w:lineRule="auto"/>
        <w:jc w:val="center"/>
        <w:rPr>
          <w:b/>
          <w:bCs/>
        </w:rPr>
      </w:pPr>
      <w:r>
        <w:rPr>
          <w:b/>
          <w:bCs/>
        </w:rPr>
        <w:t>на 2019-2020</w:t>
      </w:r>
      <w:r w:rsidR="00442EA3" w:rsidRPr="00AA12C3">
        <w:rPr>
          <w:b/>
          <w:bCs/>
        </w:rPr>
        <w:t xml:space="preserve"> учебный год</w:t>
      </w:r>
    </w:p>
    <w:p w:rsidR="00442EA3" w:rsidRPr="00AA12C3" w:rsidRDefault="00442EA3" w:rsidP="00442EA3">
      <w:pPr>
        <w:pStyle w:val="Default0"/>
        <w:spacing w:line="360" w:lineRule="auto"/>
        <w:jc w:val="center"/>
      </w:pPr>
      <w:r w:rsidRPr="00AA12C3">
        <w:t>Пояснительная записка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>Календарный уче</w:t>
      </w:r>
      <w:r w:rsidR="007361C4">
        <w:t>бный график МКОУ «</w:t>
      </w:r>
      <w:proofErr w:type="spellStart"/>
      <w:r w:rsidR="007361C4">
        <w:t>Хлютская</w:t>
      </w:r>
      <w:proofErr w:type="spellEnd"/>
      <w:r w:rsidR="007361C4">
        <w:t xml:space="preserve"> СОШ» на 2019-2020</w:t>
      </w:r>
      <w:r w:rsidRPr="00AA12C3">
        <w:t xml:space="preserve"> учебный год является документом, регламентирующим организацию образовательной деятельности.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Нормативную базу календарного учебного графика составляют: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- Федеральный закон «Об образовании в Российской Федерации», № 273-ФЗ от 29.12.2012г;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- Постановление Главного государственного санитарного врача Российской Федерации от 29 декабря 2010 г. № 189 «Об утверждении </w:t>
      </w:r>
      <w:proofErr w:type="spellStart"/>
      <w:r w:rsidRPr="00AA12C3">
        <w:t>СанПин</w:t>
      </w:r>
      <w:proofErr w:type="spellEnd"/>
      <w:r w:rsidRPr="00AA12C3">
        <w:t xml:space="preserve"> 2.4.2.2821-10 "Санитарно-эпидемиологические требования к условиям и организации обучения в общеобразовательных учреждениях» (зарегистрирован в Минюсте России 3 марта 2011г.);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- Федеральный государственный образовательный стандарт начального общего образования (утвержденный приказом Министерства образования и науки Российской Федерации от 6 октября 2009 г. N 373);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– 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  <w:r w:rsidRPr="00AA12C3">
        <w:rPr>
          <w:sz w:val="24"/>
          <w:szCs w:val="24"/>
        </w:rPr>
        <w:t xml:space="preserve">- Устав </w:t>
      </w:r>
      <w:r w:rsidR="007361C4">
        <w:t>МКОУ «</w:t>
      </w:r>
      <w:proofErr w:type="spellStart"/>
      <w:r w:rsidR="007361C4">
        <w:t>Хлютская</w:t>
      </w:r>
      <w:proofErr w:type="spellEnd"/>
      <w:r w:rsidR="007361C4">
        <w:t xml:space="preserve"> СОШ»</w:t>
      </w: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7361C4" w:rsidRPr="00B134BD" w:rsidRDefault="007361C4" w:rsidP="007361C4">
      <w:pPr>
        <w:pStyle w:val="Zag3"/>
        <w:tabs>
          <w:tab w:val="left" w:leader="dot" w:pos="624"/>
        </w:tabs>
        <w:spacing w:after="0" w:line="240" w:lineRule="auto"/>
        <w:jc w:val="both"/>
        <w:rPr>
          <w:rFonts w:eastAsia="@Arial Unicode MS"/>
          <w:i w:val="0"/>
          <w:iCs w:val="0"/>
          <w:sz w:val="28"/>
          <w:szCs w:val="28"/>
          <w:lang w:val="ru-RU"/>
        </w:rPr>
      </w:pPr>
      <w:r>
        <w:rPr>
          <w:b/>
          <w:i w:val="0"/>
          <w:sz w:val="28"/>
          <w:szCs w:val="28"/>
          <w:lang w:val="ru-RU"/>
        </w:rPr>
        <w:lastRenderedPageBreak/>
        <w:t>1.</w:t>
      </w:r>
      <w:r w:rsidRPr="00DD66BA">
        <w:rPr>
          <w:b/>
          <w:sz w:val="28"/>
          <w:szCs w:val="28"/>
          <w:lang w:val="ru-RU"/>
        </w:rPr>
        <w:t xml:space="preserve"> </w:t>
      </w:r>
      <w:r>
        <w:rPr>
          <w:b/>
          <w:i w:val="0"/>
          <w:sz w:val="28"/>
          <w:szCs w:val="28"/>
          <w:lang w:val="ru-RU"/>
        </w:rPr>
        <w:t>Г</w:t>
      </w:r>
      <w:r w:rsidRPr="00B134BD">
        <w:rPr>
          <w:b/>
          <w:i w:val="0"/>
          <w:sz w:val="28"/>
          <w:szCs w:val="28"/>
          <w:lang w:val="ru-RU"/>
        </w:rPr>
        <w:t>одовой</w:t>
      </w:r>
      <w:r>
        <w:rPr>
          <w:b/>
          <w:sz w:val="28"/>
          <w:szCs w:val="28"/>
          <w:lang w:val="ru-RU"/>
        </w:rPr>
        <w:t xml:space="preserve">  </w:t>
      </w:r>
      <w:r>
        <w:rPr>
          <w:b/>
          <w:i w:val="0"/>
          <w:sz w:val="28"/>
          <w:szCs w:val="28"/>
          <w:lang w:val="ru-RU"/>
        </w:rPr>
        <w:t>календарный график</w:t>
      </w:r>
      <w:r w:rsidRPr="00DD66BA">
        <w:rPr>
          <w:b/>
          <w:sz w:val="28"/>
          <w:szCs w:val="28"/>
          <w:lang w:val="ru-RU"/>
        </w:rPr>
        <w:t>.</w:t>
      </w:r>
    </w:p>
    <w:p w:rsidR="007361C4" w:rsidRDefault="007361C4" w:rsidP="007361C4">
      <w:pPr>
        <w:rPr>
          <w:b/>
          <w:sz w:val="28"/>
          <w:szCs w:val="28"/>
        </w:rPr>
      </w:pPr>
    </w:p>
    <w:p w:rsidR="007361C4" w:rsidRPr="007361C4" w:rsidRDefault="007361C4" w:rsidP="007361C4">
      <w:pPr>
        <w:rPr>
          <w:rFonts w:ascii="Times New Roman" w:hAnsi="Times New Roman" w:cs="Times New Roman"/>
          <w:b/>
          <w:sz w:val="28"/>
          <w:szCs w:val="28"/>
        </w:rPr>
      </w:pPr>
      <w:r w:rsidRPr="007361C4">
        <w:rPr>
          <w:rFonts w:ascii="Times New Roman" w:hAnsi="Times New Roman" w:cs="Times New Roman"/>
          <w:b/>
          <w:sz w:val="28"/>
          <w:szCs w:val="28"/>
        </w:rPr>
        <w:t>Годовой календарный график работы МКОУ «</w:t>
      </w:r>
      <w:proofErr w:type="spellStart"/>
      <w:r w:rsidRPr="007361C4">
        <w:rPr>
          <w:rFonts w:ascii="Times New Roman" w:hAnsi="Times New Roman" w:cs="Times New Roman"/>
          <w:b/>
          <w:sz w:val="28"/>
          <w:szCs w:val="28"/>
        </w:rPr>
        <w:t>Хлютская</w:t>
      </w:r>
      <w:proofErr w:type="spellEnd"/>
      <w:r w:rsidRPr="007361C4">
        <w:rPr>
          <w:rFonts w:ascii="Times New Roman" w:hAnsi="Times New Roman" w:cs="Times New Roman"/>
          <w:b/>
          <w:sz w:val="28"/>
          <w:szCs w:val="28"/>
        </w:rPr>
        <w:t xml:space="preserve"> СОШ» на 2019-2020 учебный год</w:t>
      </w:r>
    </w:p>
    <w:p w:rsidR="007361C4" w:rsidRPr="007361C4" w:rsidRDefault="007361C4" w:rsidP="007361C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1"/>
        <w:gridCol w:w="2268"/>
        <w:gridCol w:w="1305"/>
        <w:gridCol w:w="3402"/>
        <w:gridCol w:w="1270"/>
      </w:tblGrid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61C4" w:rsidRPr="007361C4" w:rsidRDefault="007361C4" w:rsidP="005C0CF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Учебные дни</w:t>
            </w: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7361C4" w:rsidRPr="007361C4" w:rsidRDefault="007361C4" w:rsidP="005C0CF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Каникулы</w:t>
            </w:r>
          </w:p>
        </w:tc>
        <w:tc>
          <w:tcPr>
            <w:tcW w:w="1270" w:type="dxa"/>
          </w:tcPr>
          <w:p w:rsidR="007361C4" w:rsidRPr="007361C4" w:rsidRDefault="007361C4" w:rsidP="005C0CF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четверть</w:t>
            </w:r>
          </w:p>
        </w:tc>
        <w:tc>
          <w:tcPr>
            <w:tcW w:w="2268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02.09.-31.10.2019 г.</w:t>
            </w: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  <w:tc>
          <w:tcPr>
            <w:tcW w:w="3402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Осенние 01.11.-10.11.2019 г.</w:t>
            </w:r>
          </w:p>
        </w:tc>
        <w:tc>
          <w:tcPr>
            <w:tcW w:w="1270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10дней</w:t>
            </w:r>
          </w:p>
        </w:tc>
      </w:tr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четверть</w:t>
            </w:r>
          </w:p>
        </w:tc>
        <w:tc>
          <w:tcPr>
            <w:tcW w:w="2268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11.11.-28.12.2019 г.</w:t>
            </w: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  <w:tc>
          <w:tcPr>
            <w:tcW w:w="3402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Зимние 30.12.-11.01.2019 г.</w:t>
            </w:r>
          </w:p>
        </w:tc>
        <w:tc>
          <w:tcPr>
            <w:tcW w:w="1270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12 дней</w:t>
            </w:r>
          </w:p>
        </w:tc>
      </w:tr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четверть</w:t>
            </w:r>
          </w:p>
        </w:tc>
        <w:tc>
          <w:tcPr>
            <w:tcW w:w="2268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11.01.-22.03.2020 г.</w:t>
            </w: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10недель</w:t>
            </w:r>
          </w:p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Весенние 24.03.-31.03.2020 г.</w:t>
            </w:r>
          </w:p>
        </w:tc>
        <w:tc>
          <w:tcPr>
            <w:tcW w:w="1270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8 дней</w:t>
            </w:r>
          </w:p>
        </w:tc>
      </w:tr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четверть</w:t>
            </w:r>
          </w:p>
        </w:tc>
        <w:tc>
          <w:tcPr>
            <w:tcW w:w="2268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01.04.-31.05.2020 г.</w:t>
            </w: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9 недель</w:t>
            </w:r>
          </w:p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Летние 01.06.-31.08.2020 г.</w:t>
            </w:r>
          </w:p>
        </w:tc>
        <w:tc>
          <w:tcPr>
            <w:tcW w:w="1270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3402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30 дней</w:t>
            </w:r>
          </w:p>
        </w:tc>
      </w:tr>
      <w:tr w:rsidR="007361C4" w:rsidRPr="007361C4" w:rsidTr="005C0CF5">
        <w:tc>
          <w:tcPr>
            <w:tcW w:w="1129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  <w:gridSpan w:val="2"/>
          </w:tcPr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Дополнительные</w:t>
            </w:r>
            <w:proofErr w:type="gramEnd"/>
            <w:r w:rsidRPr="007361C4">
              <w:rPr>
                <w:rFonts w:ascii="Times New Roman" w:hAnsi="Times New Roman" w:cs="Times New Roman"/>
                <w:sz w:val="28"/>
                <w:szCs w:val="28"/>
              </w:rPr>
              <w:t xml:space="preserve"> для 1 классов</w:t>
            </w:r>
          </w:p>
          <w:p w:rsidR="007361C4" w:rsidRPr="007361C4" w:rsidRDefault="007361C4" w:rsidP="005C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1C4">
              <w:rPr>
                <w:rFonts w:ascii="Times New Roman" w:hAnsi="Times New Roman" w:cs="Times New Roman"/>
                <w:sz w:val="28"/>
                <w:szCs w:val="28"/>
              </w:rPr>
              <w:t>10.02.-16.02.2020г.</w:t>
            </w:r>
          </w:p>
        </w:tc>
      </w:tr>
    </w:tbl>
    <w:p w:rsidR="007361C4" w:rsidRPr="00442EA3" w:rsidRDefault="007361C4" w:rsidP="00442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Pr="00442EA3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EA3">
        <w:rPr>
          <w:rFonts w:ascii="Times New Roman" w:hAnsi="Times New Roman" w:cs="Times New Roman"/>
          <w:sz w:val="24"/>
          <w:szCs w:val="24"/>
        </w:rPr>
        <w:t>.</w:t>
      </w:r>
    </w:p>
    <w:p w:rsidR="00442EA3" w:rsidRPr="00442EA3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442EA3">
        <w:rPr>
          <w:b/>
          <w:sz w:val="24"/>
          <w:szCs w:val="24"/>
        </w:rPr>
        <w:t>24 мая 2019 года – Последний звонок</w:t>
      </w:r>
    </w:p>
    <w:p w:rsidR="00442EA3" w:rsidRPr="00442EA3" w:rsidRDefault="00442EA3" w:rsidP="00442EA3">
      <w:pPr>
        <w:pStyle w:val="Default0"/>
        <w:spacing w:line="360" w:lineRule="auto"/>
        <w:jc w:val="both"/>
        <w:rPr>
          <w:b/>
          <w:color w:val="auto"/>
        </w:rPr>
      </w:pP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rPr>
          <w:b/>
          <w:bCs/>
        </w:rPr>
        <w:t>1.1. Продол</w:t>
      </w:r>
      <w:r w:rsidR="007361C4">
        <w:rPr>
          <w:b/>
          <w:bCs/>
        </w:rPr>
        <w:t>жительность учебного года в 2019-2020</w:t>
      </w:r>
      <w:r w:rsidRPr="00442EA3">
        <w:rPr>
          <w:b/>
          <w:bCs/>
        </w:rPr>
        <w:t xml:space="preserve"> учебном году.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rPr>
          <w:b/>
          <w:bCs/>
        </w:rPr>
        <w:t xml:space="preserve">В </w:t>
      </w:r>
      <w:r w:rsidR="005C0CF5" w:rsidRPr="005C0CF5">
        <w:rPr>
          <w:b/>
        </w:rPr>
        <w:t>МКОУ «</w:t>
      </w:r>
      <w:proofErr w:type="spellStart"/>
      <w:r w:rsidR="005C0CF5" w:rsidRPr="005C0CF5">
        <w:rPr>
          <w:b/>
        </w:rPr>
        <w:t>Хлютская</w:t>
      </w:r>
      <w:proofErr w:type="spellEnd"/>
      <w:r w:rsidR="005C0CF5" w:rsidRPr="005C0CF5">
        <w:rPr>
          <w:b/>
        </w:rPr>
        <w:t xml:space="preserve"> СОШ»</w:t>
      </w:r>
      <w:r w:rsidR="005C0CF5">
        <w:t xml:space="preserve"> </w:t>
      </w:r>
      <w:r w:rsidRPr="00442EA3">
        <w:rPr>
          <w:b/>
          <w:bCs/>
        </w:rPr>
        <w:t xml:space="preserve">устанавливается следующая продолжительность учебного года: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в 1-ом классе – 33 учебные недели (165 </w:t>
      </w:r>
      <w:proofErr w:type="gramStart"/>
      <w:r w:rsidRPr="00442EA3">
        <w:t>учебных</w:t>
      </w:r>
      <w:proofErr w:type="gramEnd"/>
      <w:r w:rsidRPr="00442EA3">
        <w:t xml:space="preserve"> дня);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во 9, 11-ом классах – 34 учебные недели (170 учебных дней);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lastRenderedPageBreak/>
        <w:t xml:space="preserve">– во 2-9 (ФГОС), 10-ом классах – 35 учебных недель (175 учебных дней). </w:t>
      </w:r>
    </w:p>
    <w:p w:rsidR="00442EA3" w:rsidRPr="00442EA3" w:rsidRDefault="00442EA3" w:rsidP="00F72709">
      <w:pPr>
        <w:pStyle w:val="Default0"/>
        <w:numPr>
          <w:ilvl w:val="1"/>
          <w:numId w:val="128"/>
        </w:numPr>
        <w:spacing w:after="0" w:line="360" w:lineRule="auto"/>
        <w:jc w:val="both"/>
      </w:pPr>
      <w:r w:rsidRPr="00442EA3">
        <w:rPr>
          <w:b/>
          <w:bCs/>
        </w:rPr>
        <w:t xml:space="preserve">Периоды учебных занятий и каникул: </w:t>
      </w:r>
    </w:p>
    <w:p w:rsidR="00442EA3" w:rsidRPr="00442EA3" w:rsidRDefault="005C0CF5" w:rsidP="00442EA3">
      <w:pPr>
        <w:pStyle w:val="Default0"/>
        <w:spacing w:line="360" w:lineRule="auto"/>
        <w:jc w:val="both"/>
      </w:pPr>
      <w:r>
        <w:t>2019- 2020</w:t>
      </w:r>
      <w:r w:rsidR="00442EA3" w:rsidRPr="00442EA3">
        <w:t xml:space="preserve"> учебны</w:t>
      </w:r>
      <w:r>
        <w:t>й год начинается 1 сентября 2019</w:t>
      </w:r>
      <w:r w:rsidR="00442EA3" w:rsidRPr="00442EA3">
        <w:t xml:space="preserve"> года и заканчивается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- 1, 9, 11 классы - 24 мая 2019 года;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- 2-8, 10 классы – 31 мая 2019 года. </w:t>
      </w:r>
    </w:p>
    <w:p w:rsidR="00442EA3" w:rsidRPr="00442EA3" w:rsidRDefault="00442EA3" w:rsidP="00F72709">
      <w:pPr>
        <w:pStyle w:val="Default0"/>
        <w:numPr>
          <w:ilvl w:val="1"/>
          <w:numId w:val="128"/>
        </w:numPr>
        <w:spacing w:after="0" w:line="360" w:lineRule="auto"/>
        <w:jc w:val="both"/>
      </w:pPr>
      <w:r w:rsidRPr="00442EA3">
        <w:rPr>
          <w:b/>
          <w:bCs/>
        </w:rPr>
        <w:t xml:space="preserve">Устанавливаются следующие сроки школьных каникул: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</w:t>
      </w:r>
      <w:r w:rsidRPr="00442EA3">
        <w:rPr>
          <w:b/>
          <w:bCs/>
        </w:rPr>
        <w:t>осенние каникулы</w:t>
      </w:r>
      <w:r w:rsidR="00C04641">
        <w:t>:  01.11.2019 г – 10</w:t>
      </w:r>
      <w:r w:rsidRPr="00442EA3">
        <w:t>.</w:t>
      </w:r>
      <w:r w:rsidR="00C04641">
        <w:t>11.2019 г  (10</w:t>
      </w:r>
      <w:r w:rsidRPr="00442EA3">
        <w:t xml:space="preserve"> календарных дней);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</w:t>
      </w:r>
      <w:r w:rsidRPr="00442EA3">
        <w:rPr>
          <w:b/>
          <w:bCs/>
        </w:rPr>
        <w:t>зимние каникулы</w:t>
      </w:r>
      <w:r w:rsidR="00C04641">
        <w:t>: 30.12.2019 г – 11.01.2020</w:t>
      </w:r>
      <w:r w:rsidRPr="00442EA3">
        <w:t xml:space="preserve"> г (12 календарных дней);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</w:t>
      </w:r>
      <w:r w:rsidRPr="00442EA3">
        <w:rPr>
          <w:b/>
          <w:bCs/>
        </w:rPr>
        <w:t>весенние каникулы</w:t>
      </w:r>
      <w:r w:rsidR="00C04641">
        <w:t>: 24.03.2020 г – 31.03.2020 г (8</w:t>
      </w:r>
      <w:r w:rsidRPr="00442EA3">
        <w:t xml:space="preserve"> календарных дней). </w:t>
      </w:r>
    </w:p>
    <w:p w:rsidR="00442EA3" w:rsidRPr="00442EA3" w:rsidRDefault="00442EA3" w:rsidP="00F72709">
      <w:pPr>
        <w:pStyle w:val="Default0"/>
        <w:numPr>
          <w:ilvl w:val="1"/>
          <w:numId w:val="128"/>
        </w:numPr>
        <w:spacing w:after="0" w:line="360" w:lineRule="auto"/>
        <w:jc w:val="both"/>
      </w:pPr>
      <w:r w:rsidRPr="00442EA3">
        <w:rPr>
          <w:b/>
          <w:bCs/>
        </w:rPr>
        <w:t xml:space="preserve">Дополнительные каникулы для первоклассников </w:t>
      </w:r>
      <w:r w:rsidR="00C04641">
        <w:t>– 10.02.2020 г – 16.02.2020</w:t>
      </w:r>
      <w:r w:rsidRPr="00442EA3">
        <w:t xml:space="preserve"> г (7 календарных дней). </w:t>
      </w:r>
    </w:p>
    <w:p w:rsidR="00442EA3" w:rsidRPr="00442EA3" w:rsidRDefault="00442EA3" w:rsidP="00F72709">
      <w:pPr>
        <w:pStyle w:val="Default0"/>
        <w:numPr>
          <w:ilvl w:val="1"/>
          <w:numId w:val="128"/>
        </w:numPr>
        <w:spacing w:after="0" w:line="360" w:lineRule="auto"/>
        <w:jc w:val="both"/>
        <w:rPr>
          <w:b/>
        </w:rPr>
      </w:pPr>
      <w:r w:rsidRPr="00442EA3">
        <w:rPr>
          <w:b/>
        </w:rPr>
        <w:t xml:space="preserve">Сроки промежуточной аттестации (выставление годовых отметок): </w:t>
      </w:r>
    </w:p>
    <w:p w:rsidR="00442EA3" w:rsidRPr="00442EA3" w:rsidRDefault="00C04641" w:rsidP="00442EA3">
      <w:pPr>
        <w:pStyle w:val="Default0"/>
        <w:spacing w:line="360" w:lineRule="auto"/>
        <w:ind w:left="567"/>
        <w:jc w:val="both"/>
        <w:rPr>
          <w:b/>
        </w:rPr>
      </w:pPr>
      <w:r>
        <w:rPr>
          <w:b/>
        </w:rPr>
        <w:t>9, 11 классы – 24.05.2020</w:t>
      </w:r>
      <w:r w:rsidR="00442EA3" w:rsidRPr="00442EA3">
        <w:rPr>
          <w:b/>
        </w:rPr>
        <w:t xml:space="preserve"> г</w:t>
      </w:r>
    </w:p>
    <w:p w:rsidR="00442EA3" w:rsidRPr="00442EA3" w:rsidRDefault="00C04641" w:rsidP="00442EA3">
      <w:pPr>
        <w:pStyle w:val="Default0"/>
        <w:spacing w:line="360" w:lineRule="auto"/>
        <w:ind w:left="567"/>
        <w:jc w:val="both"/>
        <w:rPr>
          <w:b/>
        </w:rPr>
      </w:pPr>
      <w:r>
        <w:rPr>
          <w:b/>
        </w:rPr>
        <w:t>2-8, 10 классы – 31.05.2020</w:t>
      </w:r>
      <w:r w:rsidR="00442EA3" w:rsidRPr="00442EA3">
        <w:rPr>
          <w:b/>
        </w:rPr>
        <w:t xml:space="preserve"> г</w:t>
      </w:r>
    </w:p>
    <w:p w:rsidR="00442EA3" w:rsidRDefault="00442EA3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1BE" w:rsidRDefault="009C51BE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Учебный план</w:t>
      </w:r>
      <w:r w:rsidR="00A35B89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900AEB">
        <w:rPr>
          <w:rFonts w:ascii="Times New Roman" w:hAnsi="Times New Roman" w:cs="Times New Roman"/>
          <w:b/>
          <w:sz w:val="24"/>
          <w:szCs w:val="24"/>
        </w:rPr>
        <w:t>реднего общего образования (</w:t>
      </w:r>
      <w:r w:rsidR="00B35541">
        <w:rPr>
          <w:rFonts w:ascii="Times New Roman" w:hAnsi="Times New Roman" w:cs="Times New Roman"/>
          <w:b/>
          <w:sz w:val="24"/>
          <w:szCs w:val="24"/>
        </w:rPr>
        <w:t>10</w:t>
      </w:r>
      <w:r w:rsidR="00900AEB">
        <w:rPr>
          <w:rFonts w:ascii="Times New Roman" w:hAnsi="Times New Roman" w:cs="Times New Roman"/>
          <w:b/>
          <w:sz w:val="24"/>
          <w:szCs w:val="24"/>
        </w:rPr>
        <w:t>-11</w:t>
      </w:r>
      <w:r w:rsidR="00D00D82">
        <w:rPr>
          <w:rFonts w:ascii="Times New Roman" w:hAnsi="Times New Roman" w:cs="Times New Roman"/>
          <w:b/>
          <w:sz w:val="24"/>
          <w:szCs w:val="24"/>
        </w:rPr>
        <w:t xml:space="preserve"> классы)</w:t>
      </w:r>
    </w:p>
    <w:p w:rsidR="00D00D82" w:rsidRPr="00D00D82" w:rsidRDefault="00D00D82" w:rsidP="00F72709">
      <w:pPr>
        <w:pStyle w:val="a3"/>
        <w:numPr>
          <w:ilvl w:val="2"/>
          <w:numId w:val="5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0D8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00D82" w:rsidRDefault="00D00D82" w:rsidP="00D00D82">
      <w:pPr>
        <w:pStyle w:val="a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  <w:r w:rsidRPr="0050525B">
        <w:rPr>
          <w:sz w:val="24"/>
          <w:szCs w:val="24"/>
        </w:rPr>
        <w:t>Учебный</w:t>
      </w:r>
      <w:r w:rsidR="00B35541">
        <w:rPr>
          <w:sz w:val="24"/>
          <w:szCs w:val="24"/>
        </w:rPr>
        <w:t xml:space="preserve"> план образовательных организаций</w:t>
      </w:r>
      <w:r w:rsidRPr="0050525B">
        <w:rPr>
          <w:sz w:val="24"/>
          <w:szCs w:val="24"/>
        </w:rPr>
        <w:t xml:space="preserve">  Российской Федерации, реализующих основную образовательную программу </w:t>
      </w:r>
      <w:r>
        <w:rPr>
          <w:sz w:val="24"/>
          <w:szCs w:val="24"/>
        </w:rPr>
        <w:t xml:space="preserve">среднего общего образования </w:t>
      </w:r>
      <w:r w:rsidRPr="0050525B">
        <w:rPr>
          <w:sz w:val="24"/>
          <w:szCs w:val="24"/>
        </w:rPr>
        <w:t>ГОС, определяет общие рамки отбора содержания основного общего образования, разработки требований к его усвоению и орган</w:t>
      </w:r>
      <w:r w:rsidR="002A445B">
        <w:rPr>
          <w:sz w:val="24"/>
          <w:szCs w:val="24"/>
        </w:rPr>
        <w:t>изации образовательной деятельности</w:t>
      </w:r>
      <w:r w:rsidRPr="0050525B">
        <w:rPr>
          <w:sz w:val="24"/>
          <w:szCs w:val="24"/>
        </w:rPr>
        <w:t>, а также выступает в качестве одного из основных механизмов его реализации.</w:t>
      </w: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50525B" w:rsidRDefault="00D00D82" w:rsidP="00D00D82">
      <w:pPr>
        <w:pStyle w:val="a8"/>
        <w:jc w:val="center"/>
        <w:rPr>
          <w:b/>
          <w:sz w:val="24"/>
          <w:szCs w:val="24"/>
        </w:rPr>
      </w:pPr>
      <w:r w:rsidRPr="0050525B">
        <w:rPr>
          <w:b/>
          <w:sz w:val="24"/>
          <w:szCs w:val="24"/>
        </w:rPr>
        <w:t xml:space="preserve">Учебный план </w:t>
      </w:r>
      <w:r w:rsidR="00B71ADC" w:rsidRPr="00B71ADC">
        <w:rPr>
          <w:b/>
          <w:sz w:val="24"/>
          <w:szCs w:val="24"/>
        </w:rPr>
        <w:t>МКОУ «</w:t>
      </w:r>
      <w:proofErr w:type="spellStart"/>
      <w:r w:rsidR="00B71ADC" w:rsidRPr="00B71ADC">
        <w:rPr>
          <w:b/>
          <w:sz w:val="24"/>
          <w:szCs w:val="24"/>
        </w:rPr>
        <w:t>Хлютская</w:t>
      </w:r>
      <w:proofErr w:type="spellEnd"/>
      <w:r w:rsidR="00B71ADC" w:rsidRPr="00B71ADC">
        <w:rPr>
          <w:b/>
          <w:sz w:val="24"/>
          <w:szCs w:val="24"/>
        </w:rPr>
        <w:t xml:space="preserve"> СОШ»</w:t>
      </w:r>
      <w:r w:rsidRPr="00B71ADC">
        <w:rPr>
          <w:b/>
          <w:sz w:val="24"/>
          <w:szCs w:val="24"/>
        </w:rPr>
        <w:t>:</w:t>
      </w: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50525B" w:rsidRDefault="00D00D82" w:rsidP="00F72709">
      <w:pPr>
        <w:pStyle w:val="a8"/>
        <w:numPr>
          <w:ilvl w:val="0"/>
          <w:numId w:val="49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 xml:space="preserve">фиксирует максимальный объём учебной нагрузки </w:t>
      </w:r>
      <w:proofErr w:type="gramStart"/>
      <w:r w:rsidRPr="0050525B">
        <w:rPr>
          <w:sz w:val="24"/>
          <w:szCs w:val="24"/>
        </w:rPr>
        <w:t>обучающихся</w:t>
      </w:r>
      <w:proofErr w:type="gramEnd"/>
      <w:r w:rsidRPr="0050525B">
        <w:rPr>
          <w:sz w:val="24"/>
          <w:szCs w:val="24"/>
        </w:rPr>
        <w:t>;</w:t>
      </w:r>
    </w:p>
    <w:p w:rsidR="00D00D82" w:rsidRPr="0050525B" w:rsidRDefault="00D00D82" w:rsidP="00F72709">
      <w:pPr>
        <w:pStyle w:val="a8"/>
        <w:numPr>
          <w:ilvl w:val="0"/>
          <w:numId w:val="49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определяет (регламентирует) перечень учебных предметов, курсов, время, отводимое на их освоение и организацию;</w:t>
      </w:r>
    </w:p>
    <w:p w:rsidR="00D00D82" w:rsidRPr="0050525B" w:rsidRDefault="00D00D82" w:rsidP="00F72709">
      <w:pPr>
        <w:pStyle w:val="a8"/>
        <w:numPr>
          <w:ilvl w:val="0"/>
          <w:numId w:val="49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распределяет учебные предметы, курсы по классам и учебным годам.</w:t>
      </w: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</w:p>
    <w:p w:rsidR="00D00D82" w:rsidRDefault="00D00D82" w:rsidP="00D00D82">
      <w:pPr>
        <w:pStyle w:val="a8"/>
        <w:jc w:val="both"/>
        <w:rPr>
          <w:sz w:val="24"/>
          <w:szCs w:val="24"/>
        </w:rPr>
      </w:pPr>
      <w:r w:rsidRPr="0050525B">
        <w:rPr>
          <w:sz w:val="24"/>
          <w:szCs w:val="24"/>
        </w:rPr>
        <w:t xml:space="preserve">Учебный план </w:t>
      </w:r>
      <w:r w:rsidR="00D81A14" w:rsidRPr="00D81A14">
        <w:rPr>
          <w:sz w:val="24"/>
          <w:szCs w:val="24"/>
        </w:rPr>
        <w:t>МКОУ «</w:t>
      </w:r>
      <w:proofErr w:type="spellStart"/>
      <w:r w:rsidR="00D81A14" w:rsidRPr="00D81A14">
        <w:rPr>
          <w:sz w:val="24"/>
          <w:szCs w:val="24"/>
        </w:rPr>
        <w:t>Хлютская</w:t>
      </w:r>
      <w:proofErr w:type="spellEnd"/>
      <w:r w:rsidR="00D81A14" w:rsidRPr="00D81A14">
        <w:rPr>
          <w:sz w:val="24"/>
          <w:szCs w:val="24"/>
        </w:rPr>
        <w:t xml:space="preserve"> СОШ»</w:t>
      </w:r>
      <w:r w:rsidR="00D81A14">
        <w:rPr>
          <w:b/>
          <w:sz w:val="24"/>
          <w:szCs w:val="24"/>
        </w:rPr>
        <w:t xml:space="preserve"> </w:t>
      </w:r>
      <w:r w:rsidRPr="0050525B">
        <w:rPr>
          <w:sz w:val="24"/>
          <w:szCs w:val="24"/>
        </w:rPr>
        <w:t>состоит из двух частей: обязательной части и части, формируемой участ</w:t>
      </w:r>
      <w:r w:rsidR="002A445B">
        <w:rPr>
          <w:sz w:val="24"/>
          <w:szCs w:val="24"/>
        </w:rPr>
        <w:t>никами образовательной отношений</w:t>
      </w:r>
      <w:r w:rsidRPr="0050525B">
        <w:rPr>
          <w:sz w:val="24"/>
          <w:szCs w:val="24"/>
        </w:rPr>
        <w:t>.</w:t>
      </w:r>
    </w:p>
    <w:p w:rsidR="00B35541" w:rsidRDefault="00B35541" w:rsidP="00D00D82">
      <w:pPr>
        <w:pStyle w:val="a8"/>
        <w:jc w:val="both"/>
        <w:rPr>
          <w:sz w:val="24"/>
          <w:szCs w:val="24"/>
        </w:rPr>
      </w:pPr>
    </w:p>
    <w:p w:rsidR="00EA1F1B" w:rsidRDefault="00EA1F1B" w:rsidP="00EA1F1B">
      <w:pPr>
        <w:pStyle w:val="a8"/>
        <w:jc w:val="center"/>
        <w:rPr>
          <w:b/>
        </w:rPr>
      </w:pPr>
      <w:r w:rsidRPr="00E02448">
        <w:rPr>
          <w:b/>
          <w:sz w:val="24"/>
          <w:szCs w:val="24"/>
        </w:rPr>
        <w:t xml:space="preserve">Структура учебного плана </w:t>
      </w:r>
      <w:r w:rsidR="00D81A14" w:rsidRPr="00B71ADC">
        <w:rPr>
          <w:b/>
          <w:sz w:val="24"/>
          <w:szCs w:val="24"/>
        </w:rPr>
        <w:t>МКОУ «</w:t>
      </w:r>
      <w:proofErr w:type="spellStart"/>
      <w:r w:rsidR="00D81A14" w:rsidRPr="00B71ADC">
        <w:rPr>
          <w:b/>
          <w:sz w:val="24"/>
          <w:szCs w:val="24"/>
        </w:rPr>
        <w:t>Хлютская</w:t>
      </w:r>
      <w:proofErr w:type="spellEnd"/>
      <w:r w:rsidR="00D81A14" w:rsidRPr="00B71ADC">
        <w:rPr>
          <w:b/>
          <w:sz w:val="24"/>
          <w:szCs w:val="24"/>
        </w:rPr>
        <w:t xml:space="preserve"> СОШ»</w:t>
      </w:r>
    </w:p>
    <w:p w:rsidR="00EA1F1B" w:rsidRPr="00E02448" w:rsidRDefault="00EA1F1B" w:rsidP="00EA1F1B">
      <w:pPr>
        <w:pStyle w:val="a8"/>
        <w:jc w:val="center"/>
        <w:rPr>
          <w:b/>
        </w:rPr>
      </w:pP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Pr="0050525B">
        <w:rPr>
          <w:sz w:val="24"/>
          <w:szCs w:val="24"/>
        </w:rPr>
        <w:t xml:space="preserve">Обязательная часть учебного плана определяет состав учебных предметов обязательных предметных областей </w:t>
      </w:r>
      <w:r>
        <w:rPr>
          <w:sz w:val="24"/>
          <w:szCs w:val="24"/>
        </w:rPr>
        <w:t xml:space="preserve">среднего общего </w:t>
      </w:r>
      <w:r w:rsidRPr="0050525B">
        <w:rPr>
          <w:sz w:val="24"/>
          <w:szCs w:val="24"/>
        </w:rPr>
        <w:t>образования, и учебное время, отводимое на их изучение по классам (годам) обучения.</w:t>
      </w: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0525B">
        <w:rPr>
          <w:sz w:val="24"/>
          <w:szCs w:val="24"/>
        </w:rPr>
        <w:t>Часть учебного плана, формируемая участниками образовательно</w:t>
      </w:r>
      <w:r w:rsidR="00B35541">
        <w:rPr>
          <w:sz w:val="24"/>
          <w:szCs w:val="24"/>
        </w:rPr>
        <w:t>й деятельности</w:t>
      </w:r>
      <w:r w:rsidRPr="0050525B">
        <w:rPr>
          <w:sz w:val="24"/>
          <w:szCs w:val="24"/>
        </w:rPr>
        <w:t>, определяет содержание образования, обеспечивающего реализацию интересов и потребностей обучающихся, их родителей (законных представител</w:t>
      </w:r>
      <w:r w:rsidR="00B35541">
        <w:rPr>
          <w:sz w:val="24"/>
          <w:szCs w:val="24"/>
        </w:rPr>
        <w:t>ей), образовательной организации</w:t>
      </w:r>
      <w:r w:rsidRPr="0050525B">
        <w:rPr>
          <w:sz w:val="24"/>
          <w:szCs w:val="24"/>
        </w:rPr>
        <w:t>.</w:t>
      </w: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0525B">
        <w:rPr>
          <w:sz w:val="24"/>
          <w:szCs w:val="24"/>
        </w:rPr>
        <w:t xml:space="preserve">Время, отводимое на данную часть примерного учебного плана, используется </w:t>
      </w:r>
      <w:proofErr w:type="gramStart"/>
      <w:r w:rsidRPr="0050525B">
        <w:rPr>
          <w:sz w:val="24"/>
          <w:szCs w:val="24"/>
        </w:rPr>
        <w:t>на</w:t>
      </w:r>
      <w:proofErr w:type="gramEnd"/>
      <w:r w:rsidRPr="0050525B">
        <w:rPr>
          <w:sz w:val="24"/>
          <w:szCs w:val="24"/>
        </w:rPr>
        <w:t>:</w:t>
      </w:r>
    </w:p>
    <w:p w:rsidR="00EA1F1B" w:rsidRPr="0050525B" w:rsidRDefault="00EA1F1B" w:rsidP="00F72709">
      <w:pPr>
        <w:pStyle w:val="a8"/>
        <w:numPr>
          <w:ilvl w:val="0"/>
          <w:numId w:val="51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 xml:space="preserve">увеличение учебных часов, предусмотренных на изучение отдельных предметов обязательной части в целях углубления и ранней («мягкой») </w:t>
      </w:r>
      <w:proofErr w:type="spellStart"/>
      <w:r w:rsidRPr="0050525B">
        <w:rPr>
          <w:sz w:val="24"/>
          <w:szCs w:val="24"/>
        </w:rPr>
        <w:t>профилизации</w:t>
      </w:r>
      <w:proofErr w:type="spellEnd"/>
      <w:r w:rsidRPr="0050525B">
        <w:rPr>
          <w:sz w:val="24"/>
          <w:szCs w:val="24"/>
        </w:rPr>
        <w:t xml:space="preserve">; </w:t>
      </w:r>
    </w:p>
    <w:p w:rsidR="00EA1F1B" w:rsidRPr="0050525B" w:rsidRDefault="00EA1F1B" w:rsidP="00F72709">
      <w:pPr>
        <w:pStyle w:val="a8"/>
        <w:numPr>
          <w:ilvl w:val="0"/>
          <w:numId w:val="51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</w:t>
      </w:r>
      <w:r w:rsidR="00B35541">
        <w:rPr>
          <w:sz w:val="24"/>
          <w:szCs w:val="24"/>
        </w:rPr>
        <w:t>бразовательной деятельности</w:t>
      </w:r>
      <w:r w:rsidRPr="0050525B">
        <w:rPr>
          <w:sz w:val="24"/>
          <w:szCs w:val="24"/>
        </w:rPr>
        <w:t>;</w:t>
      </w: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</w:p>
    <w:p w:rsidR="00EA1F1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44B93">
        <w:rPr>
          <w:sz w:val="24"/>
          <w:szCs w:val="24"/>
        </w:rPr>
        <w:t xml:space="preserve">Для развития потенциала одарённых и талантливых детей с участием самих обучающихся и их семей в </w:t>
      </w:r>
      <w:r w:rsidR="00D81A14" w:rsidRPr="00D81A14">
        <w:rPr>
          <w:sz w:val="24"/>
          <w:szCs w:val="24"/>
        </w:rPr>
        <w:t>МКОУ «</w:t>
      </w:r>
      <w:proofErr w:type="spellStart"/>
      <w:r w:rsidR="00D81A14" w:rsidRPr="00D81A14">
        <w:rPr>
          <w:sz w:val="24"/>
          <w:szCs w:val="24"/>
        </w:rPr>
        <w:t>Хлютская</w:t>
      </w:r>
      <w:proofErr w:type="spellEnd"/>
      <w:r w:rsidR="00D81A14" w:rsidRPr="00D81A14">
        <w:rPr>
          <w:sz w:val="24"/>
          <w:szCs w:val="24"/>
        </w:rPr>
        <w:t xml:space="preserve"> СОШ»</w:t>
      </w:r>
      <w:r w:rsidR="00D81A14">
        <w:rPr>
          <w:b/>
          <w:sz w:val="24"/>
          <w:szCs w:val="24"/>
        </w:rPr>
        <w:t xml:space="preserve"> </w:t>
      </w:r>
      <w:r w:rsidRPr="00244B93">
        <w:rPr>
          <w:sz w:val="24"/>
          <w:szCs w:val="24"/>
        </w:rPr>
        <w:t xml:space="preserve">могут разрабатываться индивидуальные учебные планы, в рамках которых формируется индивидуальная траектория развития обучающегося (содержание дисциплин, курсов, модулей, темп и формы образования). 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A1F1B" w:rsidRPr="00244B93" w:rsidRDefault="00EA1F1B" w:rsidP="00EA1F1B">
      <w:pPr>
        <w:pStyle w:val="a8"/>
        <w:jc w:val="both"/>
        <w:rPr>
          <w:sz w:val="24"/>
          <w:szCs w:val="24"/>
        </w:rPr>
      </w:pPr>
      <w:r w:rsidRPr="00244B93">
        <w:rPr>
          <w:sz w:val="24"/>
          <w:szCs w:val="24"/>
        </w:rPr>
        <w:t xml:space="preserve">Учебный план </w:t>
      </w:r>
      <w:r w:rsidR="00D81A14" w:rsidRPr="00D81A14">
        <w:rPr>
          <w:sz w:val="24"/>
          <w:szCs w:val="24"/>
        </w:rPr>
        <w:t>МКОУ «</w:t>
      </w:r>
      <w:proofErr w:type="spellStart"/>
      <w:r w:rsidR="00D81A14" w:rsidRPr="00D81A14">
        <w:rPr>
          <w:sz w:val="24"/>
          <w:szCs w:val="24"/>
        </w:rPr>
        <w:t>Хлютская</w:t>
      </w:r>
      <w:proofErr w:type="spellEnd"/>
      <w:r w:rsidR="00D81A14" w:rsidRPr="00D81A14">
        <w:rPr>
          <w:sz w:val="24"/>
          <w:szCs w:val="24"/>
        </w:rPr>
        <w:t xml:space="preserve"> СОШ»</w:t>
      </w:r>
      <w:r w:rsidR="00D81A14">
        <w:rPr>
          <w:b/>
          <w:sz w:val="24"/>
          <w:szCs w:val="24"/>
        </w:rPr>
        <w:t xml:space="preserve"> </w:t>
      </w:r>
      <w:r w:rsidRPr="00244B93">
        <w:rPr>
          <w:sz w:val="24"/>
          <w:szCs w:val="24"/>
        </w:rPr>
        <w:t>направлен на реализацию</w:t>
      </w:r>
      <w:r>
        <w:rPr>
          <w:sz w:val="24"/>
          <w:szCs w:val="24"/>
        </w:rPr>
        <w:t xml:space="preserve"> </w:t>
      </w:r>
      <w:r w:rsidRPr="00244B93">
        <w:rPr>
          <w:sz w:val="24"/>
          <w:szCs w:val="24"/>
        </w:rPr>
        <w:t>целей и задач</w:t>
      </w:r>
      <w:r w:rsidR="00B35541">
        <w:rPr>
          <w:sz w:val="24"/>
          <w:szCs w:val="24"/>
        </w:rPr>
        <w:t xml:space="preserve"> образовательной организации</w:t>
      </w:r>
      <w:r w:rsidRPr="00244B93">
        <w:rPr>
          <w:sz w:val="24"/>
          <w:szCs w:val="24"/>
        </w:rPr>
        <w:t xml:space="preserve">, определяемых Программой развития </w:t>
      </w:r>
      <w:r w:rsidR="00D81A14" w:rsidRPr="00D81A14">
        <w:rPr>
          <w:sz w:val="24"/>
          <w:szCs w:val="24"/>
        </w:rPr>
        <w:t>МКОУ «</w:t>
      </w:r>
      <w:proofErr w:type="spellStart"/>
      <w:r w:rsidR="00D81A14" w:rsidRPr="00D81A14">
        <w:rPr>
          <w:sz w:val="24"/>
          <w:szCs w:val="24"/>
        </w:rPr>
        <w:t>Хлютская</w:t>
      </w:r>
      <w:proofErr w:type="spellEnd"/>
      <w:r w:rsidR="00D81A14" w:rsidRPr="00D81A14">
        <w:rPr>
          <w:sz w:val="24"/>
          <w:szCs w:val="24"/>
        </w:rPr>
        <w:t xml:space="preserve"> СОШ»</w:t>
      </w:r>
      <w:r w:rsidR="00D81A14">
        <w:rPr>
          <w:b/>
          <w:sz w:val="24"/>
          <w:szCs w:val="24"/>
        </w:rPr>
        <w:t xml:space="preserve"> </w:t>
      </w:r>
      <w:r w:rsidRPr="00244B93">
        <w:rPr>
          <w:sz w:val="24"/>
          <w:szCs w:val="24"/>
        </w:rPr>
        <w:t xml:space="preserve">и основной образовательной программой </w:t>
      </w:r>
      <w:r>
        <w:rPr>
          <w:sz w:val="24"/>
          <w:szCs w:val="24"/>
        </w:rPr>
        <w:t xml:space="preserve">среднего общего </w:t>
      </w:r>
      <w:r w:rsidRPr="00244B93">
        <w:rPr>
          <w:sz w:val="24"/>
          <w:szCs w:val="24"/>
        </w:rPr>
        <w:t>образования:</w:t>
      </w:r>
    </w:p>
    <w:p w:rsidR="00EA1F1B" w:rsidRPr="00244B93" w:rsidRDefault="00EA1F1B" w:rsidP="00F72709">
      <w:pPr>
        <w:pStyle w:val="a8"/>
        <w:numPr>
          <w:ilvl w:val="0"/>
          <w:numId w:val="52"/>
        </w:numPr>
        <w:jc w:val="both"/>
        <w:rPr>
          <w:sz w:val="24"/>
          <w:szCs w:val="24"/>
        </w:rPr>
      </w:pPr>
      <w:r w:rsidRPr="00244B93">
        <w:rPr>
          <w:sz w:val="24"/>
          <w:szCs w:val="24"/>
        </w:rPr>
        <w:t>формирование общей культуры личности обучающихся на основе  ус</w:t>
      </w:r>
      <w:r w:rsidRPr="00244B93">
        <w:rPr>
          <w:sz w:val="24"/>
          <w:szCs w:val="24"/>
        </w:rPr>
        <w:softHyphen/>
        <w:t>воения минимума содержания примерных образовательных  программ,  их  адаптации к жизни в обществе, создание основы для осознанного выбора и  после</w:t>
      </w:r>
      <w:r w:rsidRPr="00244B93">
        <w:rPr>
          <w:sz w:val="24"/>
          <w:szCs w:val="24"/>
        </w:rPr>
        <w:softHyphen/>
        <w:t>дующего освоения профессиональных образовательных программ;</w:t>
      </w:r>
    </w:p>
    <w:p w:rsidR="00EA1F1B" w:rsidRPr="00244B93" w:rsidRDefault="00EA1F1B" w:rsidP="00F72709">
      <w:pPr>
        <w:pStyle w:val="a8"/>
        <w:numPr>
          <w:ilvl w:val="0"/>
          <w:numId w:val="52"/>
        </w:numPr>
        <w:jc w:val="both"/>
        <w:rPr>
          <w:sz w:val="24"/>
          <w:szCs w:val="24"/>
        </w:rPr>
      </w:pPr>
      <w:r w:rsidRPr="00244B93">
        <w:rPr>
          <w:sz w:val="24"/>
          <w:szCs w:val="24"/>
        </w:rPr>
        <w:t>воспитание гражданственности, уважения к правам и  свободе  че</w:t>
      </w:r>
      <w:r w:rsidRPr="00244B93">
        <w:rPr>
          <w:sz w:val="24"/>
          <w:szCs w:val="24"/>
        </w:rPr>
        <w:softHyphen/>
        <w:t>ловека, трудолюбия, любви к окружающей природе, Родине, семье.</w:t>
      </w:r>
    </w:p>
    <w:p w:rsidR="00EA1F1B" w:rsidRDefault="00EA1F1B" w:rsidP="00EA1F1B">
      <w:pPr>
        <w:pStyle w:val="a8"/>
        <w:jc w:val="both"/>
        <w:rPr>
          <w:b/>
          <w:sz w:val="24"/>
          <w:szCs w:val="24"/>
        </w:rPr>
      </w:pPr>
    </w:p>
    <w:p w:rsidR="00EA1F1B" w:rsidRPr="00244B93" w:rsidRDefault="00EA1F1B" w:rsidP="00EA1F1B">
      <w:pPr>
        <w:pStyle w:val="a8"/>
        <w:jc w:val="both"/>
        <w:rPr>
          <w:sz w:val="24"/>
          <w:szCs w:val="24"/>
        </w:rPr>
      </w:pPr>
      <w:r w:rsidRPr="00244B93">
        <w:rPr>
          <w:b/>
          <w:sz w:val="24"/>
          <w:szCs w:val="24"/>
        </w:rPr>
        <w:t xml:space="preserve">Целями основной образовательной программы </w:t>
      </w:r>
      <w:r>
        <w:rPr>
          <w:b/>
          <w:sz w:val="24"/>
          <w:szCs w:val="24"/>
        </w:rPr>
        <w:t xml:space="preserve">среднего общего </w:t>
      </w:r>
      <w:r w:rsidRPr="00244B93">
        <w:rPr>
          <w:b/>
          <w:sz w:val="24"/>
          <w:szCs w:val="24"/>
        </w:rPr>
        <w:t>образования являются:</w:t>
      </w:r>
      <w:r>
        <w:rPr>
          <w:b/>
          <w:sz w:val="24"/>
          <w:szCs w:val="24"/>
        </w:rPr>
        <w:t xml:space="preserve"> </w:t>
      </w:r>
      <w:r w:rsidRPr="00244B93">
        <w:rPr>
          <w:sz w:val="24"/>
          <w:szCs w:val="24"/>
        </w:rPr>
        <w:t xml:space="preserve">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 через </w:t>
      </w:r>
      <w:proofErr w:type="spellStart"/>
      <w:r w:rsidRPr="00244B93">
        <w:rPr>
          <w:sz w:val="24"/>
          <w:szCs w:val="24"/>
        </w:rPr>
        <w:t>полидеятельностный</w:t>
      </w:r>
      <w:proofErr w:type="spellEnd"/>
      <w:r w:rsidRPr="00244B93">
        <w:rPr>
          <w:sz w:val="24"/>
          <w:szCs w:val="24"/>
        </w:rPr>
        <w:t xml:space="preserve"> принцип организации  образования,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школе.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>
        <w:t xml:space="preserve">    </w:t>
      </w:r>
      <w:r w:rsidRPr="00D4563C">
        <w:rPr>
          <w:sz w:val="24"/>
          <w:szCs w:val="24"/>
        </w:rPr>
        <w:t>Уч</w:t>
      </w:r>
      <w:r w:rsidR="00900AEB">
        <w:rPr>
          <w:sz w:val="24"/>
          <w:szCs w:val="24"/>
        </w:rPr>
        <w:t xml:space="preserve">ебный план </w:t>
      </w:r>
      <w:r w:rsidR="00D81A14" w:rsidRPr="00D81A14">
        <w:rPr>
          <w:sz w:val="24"/>
          <w:szCs w:val="24"/>
        </w:rPr>
        <w:t>МКОУ «</w:t>
      </w:r>
      <w:proofErr w:type="spellStart"/>
      <w:r w:rsidR="00D81A14" w:rsidRPr="00D81A14">
        <w:rPr>
          <w:sz w:val="24"/>
          <w:szCs w:val="24"/>
        </w:rPr>
        <w:t>Хлютская</w:t>
      </w:r>
      <w:proofErr w:type="spellEnd"/>
      <w:r w:rsidR="00D81A14" w:rsidRPr="00D81A14">
        <w:rPr>
          <w:sz w:val="24"/>
          <w:szCs w:val="24"/>
        </w:rPr>
        <w:t xml:space="preserve"> СОШ»</w:t>
      </w:r>
      <w:r w:rsidR="00D81A14">
        <w:rPr>
          <w:b/>
          <w:sz w:val="24"/>
          <w:szCs w:val="24"/>
        </w:rPr>
        <w:t xml:space="preserve"> </w:t>
      </w:r>
      <w:r w:rsidR="00D81A14">
        <w:rPr>
          <w:sz w:val="24"/>
          <w:szCs w:val="24"/>
        </w:rPr>
        <w:t>на 2019-2020</w:t>
      </w:r>
      <w:r w:rsidRPr="00D4563C">
        <w:rPr>
          <w:sz w:val="24"/>
          <w:szCs w:val="24"/>
        </w:rPr>
        <w:t xml:space="preserve"> учебный год</w:t>
      </w:r>
      <w:r>
        <w:rPr>
          <w:sz w:val="24"/>
          <w:szCs w:val="24"/>
        </w:rPr>
        <w:t xml:space="preserve"> для </w:t>
      </w:r>
      <w:r w:rsidRPr="00D4563C">
        <w:rPr>
          <w:sz w:val="24"/>
          <w:szCs w:val="24"/>
        </w:rPr>
        <w:t>10</w:t>
      </w:r>
      <w:r w:rsidR="00900AEB">
        <w:rPr>
          <w:sz w:val="24"/>
          <w:szCs w:val="24"/>
        </w:rPr>
        <w:t>-11</w:t>
      </w:r>
      <w:r w:rsidRPr="00D4563C">
        <w:rPr>
          <w:sz w:val="24"/>
          <w:szCs w:val="24"/>
        </w:rPr>
        <w:t xml:space="preserve"> классов  разработан на основании следующих нормативных документов:</w:t>
      </w:r>
    </w:p>
    <w:p w:rsidR="00D4563C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Законы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Федеральный Закон «Об образовании в Российской Федерации» (от 29.12. 2012 № 273-ФЗ);</w:t>
      </w:r>
    </w:p>
    <w:p w:rsidR="00D81A14" w:rsidRPr="00D4563C" w:rsidRDefault="00D4563C" w:rsidP="00D81A14">
      <w:pPr>
        <w:pStyle w:val="a8"/>
        <w:jc w:val="both"/>
        <w:rPr>
          <w:b/>
          <w:sz w:val="24"/>
          <w:szCs w:val="24"/>
          <w:u w:val="single"/>
        </w:rPr>
      </w:pPr>
      <w:r w:rsidRPr="00D4563C">
        <w:rPr>
          <w:sz w:val="24"/>
          <w:szCs w:val="24"/>
        </w:rPr>
        <w:t xml:space="preserve">- </w:t>
      </w:r>
      <w:r w:rsidRPr="00D4563C">
        <w:rPr>
          <w:bCs/>
          <w:sz w:val="24"/>
          <w:szCs w:val="24"/>
        </w:rPr>
        <w:t xml:space="preserve">Федеральный закон от 01.12.2007 № 309 </w:t>
      </w:r>
      <w:r w:rsidRPr="00D4563C">
        <w:rPr>
          <w:sz w:val="24"/>
          <w:szCs w:val="24"/>
        </w:rPr>
        <w:t xml:space="preserve">(ред. от 23.07.2013) </w:t>
      </w:r>
      <w:r w:rsidRPr="00D4563C">
        <w:rPr>
          <w:bCs/>
          <w:sz w:val="24"/>
          <w:szCs w:val="24"/>
        </w:rPr>
        <w:t xml:space="preserve">«О внесении изменений в отдельные законодательные акты Российской Федерации в части изменения и структуры </w:t>
      </w: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Концепции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Концепция профильного обучения на старшей ступени общего образования. Приказ Минобразования России от 18.02.2002 № 2783;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Концепция долгосрочного социально-экономического развития Российской Федерации на период до 2020 года. Распоряжение Правительства Российской Федерации от 17.11.2008 № 1662-р.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Программы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b/>
          <w:bCs/>
          <w:sz w:val="24"/>
          <w:szCs w:val="24"/>
        </w:rPr>
      </w:pPr>
      <w:r w:rsidRPr="00D4563C">
        <w:rPr>
          <w:sz w:val="24"/>
          <w:szCs w:val="24"/>
        </w:rPr>
        <w:t xml:space="preserve">- Государственная программа Российской Федерации </w:t>
      </w:r>
      <w:r w:rsidRPr="00D4563C">
        <w:rPr>
          <w:bCs/>
          <w:sz w:val="24"/>
          <w:szCs w:val="24"/>
        </w:rPr>
        <w:t>"Развитие образования" на 2013-2020 годы (принята</w:t>
      </w:r>
      <w:r w:rsidRPr="00D4563C">
        <w:rPr>
          <w:sz w:val="24"/>
          <w:szCs w:val="24"/>
        </w:rPr>
        <w:t xml:space="preserve"> </w:t>
      </w:r>
      <w:r w:rsidRPr="00D4563C">
        <w:rPr>
          <w:bCs/>
          <w:sz w:val="24"/>
          <w:szCs w:val="24"/>
        </w:rPr>
        <w:t xml:space="preserve">11 октября 2012 года на заседании Правительства Российской Федерации); 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spacing w:val="-1"/>
          <w:sz w:val="24"/>
          <w:szCs w:val="24"/>
        </w:rPr>
        <w:lastRenderedPageBreak/>
        <w:t>- Примерная</w:t>
      </w:r>
      <w:r w:rsidRPr="00D4563C">
        <w:rPr>
          <w:color w:val="000000"/>
          <w:spacing w:val="-1"/>
          <w:sz w:val="24"/>
          <w:szCs w:val="24"/>
        </w:rPr>
        <w:t xml:space="preserve"> основная образовательная программа началь</w:t>
      </w:r>
      <w:r w:rsidRPr="00D4563C">
        <w:rPr>
          <w:color w:val="000000"/>
          <w:spacing w:val="-3"/>
          <w:sz w:val="24"/>
          <w:szCs w:val="24"/>
        </w:rPr>
        <w:t xml:space="preserve">ного общего образования, </w:t>
      </w:r>
      <w:r w:rsidRPr="00D4563C">
        <w:rPr>
          <w:spacing w:val="-3"/>
          <w:sz w:val="24"/>
          <w:szCs w:val="24"/>
        </w:rPr>
        <w:t xml:space="preserve">рекомендованная </w:t>
      </w:r>
      <w:r w:rsidRPr="00D4563C">
        <w:rPr>
          <w:sz w:val="24"/>
          <w:szCs w:val="24"/>
        </w:rPr>
        <w:t xml:space="preserve">Координационным советом при Департаменте общего образования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по вопросам организации введения ФГОС  (протокол заседания Координационного совета № 1 от 27-28 июля 2010 год);</w:t>
      </w: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proofErr w:type="gramStart"/>
      <w:r w:rsidRPr="00D4563C">
        <w:rPr>
          <w:b/>
          <w:spacing w:val="-1"/>
          <w:sz w:val="24"/>
          <w:szCs w:val="24"/>
        </w:rPr>
        <w:t>- Примерная</w:t>
      </w:r>
      <w:r w:rsidRPr="00D4563C">
        <w:rPr>
          <w:b/>
          <w:color w:val="000000"/>
          <w:spacing w:val="-1"/>
          <w:sz w:val="24"/>
          <w:szCs w:val="24"/>
        </w:rPr>
        <w:t xml:space="preserve"> основная образовательная программа основного</w:t>
      </w:r>
      <w:r w:rsidRPr="00D4563C">
        <w:rPr>
          <w:b/>
          <w:color w:val="000000"/>
          <w:spacing w:val="-3"/>
          <w:sz w:val="24"/>
          <w:szCs w:val="24"/>
        </w:rPr>
        <w:t xml:space="preserve"> общего образования, </w:t>
      </w:r>
      <w:r w:rsidRPr="00D4563C">
        <w:rPr>
          <w:b/>
          <w:spacing w:val="-3"/>
          <w:sz w:val="24"/>
          <w:szCs w:val="24"/>
        </w:rPr>
        <w:t xml:space="preserve">рекомендованная </w:t>
      </w:r>
      <w:r w:rsidRPr="00D4563C">
        <w:rPr>
          <w:b/>
          <w:sz w:val="24"/>
          <w:szCs w:val="24"/>
        </w:rPr>
        <w:t xml:space="preserve">Координационным советом при Департаменте общего образования </w:t>
      </w:r>
      <w:proofErr w:type="spellStart"/>
      <w:r w:rsidRPr="00D4563C">
        <w:rPr>
          <w:b/>
          <w:sz w:val="24"/>
          <w:szCs w:val="24"/>
        </w:rPr>
        <w:t>Минобрнауки</w:t>
      </w:r>
      <w:proofErr w:type="spellEnd"/>
      <w:r w:rsidRPr="00D4563C">
        <w:rPr>
          <w:b/>
          <w:sz w:val="24"/>
          <w:szCs w:val="24"/>
        </w:rPr>
        <w:t xml:space="preserve"> России по вопросам организации введения ФГОС, 2011 год).</w:t>
      </w:r>
      <w:proofErr w:type="gramEnd"/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Постановления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i/>
          <w:sz w:val="24"/>
          <w:szCs w:val="24"/>
        </w:rPr>
      </w:pPr>
      <w:r w:rsidRPr="00D4563C">
        <w:rPr>
          <w:sz w:val="24"/>
          <w:szCs w:val="24"/>
        </w:rPr>
        <w:t xml:space="preserve">- постановление Правительства Российской Федерации от 29.03.2014 № 245 «О признании </w:t>
      </w:r>
      <w:proofErr w:type="gramStart"/>
      <w:r w:rsidRPr="00D4563C">
        <w:rPr>
          <w:sz w:val="24"/>
          <w:szCs w:val="24"/>
        </w:rPr>
        <w:t>утратившими</w:t>
      </w:r>
      <w:proofErr w:type="gramEnd"/>
      <w:r w:rsidRPr="00D4563C">
        <w:rPr>
          <w:sz w:val="24"/>
          <w:szCs w:val="24"/>
        </w:rPr>
        <w:t xml:space="preserve"> силу некоторых актов правительства Российской Федерации» </w:t>
      </w:r>
      <w:r w:rsidRPr="00D4563C">
        <w:rPr>
          <w:i/>
          <w:sz w:val="24"/>
          <w:szCs w:val="24"/>
        </w:rPr>
        <w:t xml:space="preserve">(отменены </w:t>
      </w:r>
      <w:r w:rsidRPr="00D4563C">
        <w:rPr>
          <w:i/>
          <w:iCs/>
          <w:color w:val="000000"/>
          <w:sz w:val="24"/>
          <w:szCs w:val="24"/>
        </w:rPr>
        <w:t>постановления Правительства Российской Федерации от 03.11.1994  № 1237 «</w:t>
      </w:r>
      <w:r w:rsidRPr="00D4563C">
        <w:rPr>
          <w:i/>
          <w:color w:val="000000"/>
          <w:sz w:val="24"/>
          <w:szCs w:val="24"/>
        </w:rPr>
        <w:t>Об утверждении</w:t>
      </w:r>
      <w:r w:rsidRPr="00D4563C">
        <w:rPr>
          <w:i/>
          <w:iCs/>
          <w:color w:val="000000"/>
          <w:sz w:val="24"/>
          <w:szCs w:val="24"/>
        </w:rPr>
        <w:t xml:space="preserve"> Типового положения о вечернем (сменном) общеобразовательном учреждении»; </w:t>
      </w:r>
      <w:r w:rsidRPr="00D4563C">
        <w:rPr>
          <w:i/>
          <w:sz w:val="24"/>
          <w:szCs w:val="24"/>
        </w:rPr>
        <w:t>от 19.03.2001 № 196 «Об утверждении Типового положения об общеобразовательном учреждении»);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sz w:val="24"/>
          <w:szCs w:val="24"/>
        </w:rPr>
        <w:t xml:space="preserve">- постановление </w:t>
      </w:r>
      <w:r w:rsidRPr="00D4563C">
        <w:rPr>
          <w:iCs/>
          <w:color w:val="000000"/>
          <w:sz w:val="24"/>
          <w:szCs w:val="24"/>
        </w:rPr>
        <w:t xml:space="preserve">Правительства Российской Федерации от 15.04.2014 № 295 «Об утверждении </w:t>
      </w:r>
      <w:r w:rsidRPr="00D4563C">
        <w:rPr>
          <w:bCs/>
          <w:sz w:val="24"/>
          <w:szCs w:val="24"/>
        </w:rPr>
        <w:t>государственной программы Российской Федерации "Развитие образования" на 2013 - 2020 годы»;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постановление Главного государственного санитарного врача РФ от 29.12.2010 № 189 «Об утверждении </w:t>
      </w:r>
      <w:proofErr w:type="spellStart"/>
      <w:r w:rsidRPr="00D4563C">
        <w:rPr>
          <w:sz w:val="24"/>
          <w:szCs w:val="24"/>
        </w:rPr>
        <w:t>СанПиН</w:t>
      </w:r>
      <w:proofErr w:type="spellEnd"/>
      <w:r w:rsidRPr="00D4563C">
        <w:rPr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D4563C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Приказы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приказ Минобразования России от 09.03. 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proofErr w:type="gramStart"/>
      <w:r w:rsidRPr="00D4563C">
        <w:rPr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20.08.2008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 № 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 приказ Минобороны России и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proofErr w:type="gramStart"/>
      <w:r w:rsidRPr="00D4563C">
        <w:rPr>
          <w:sz w:val="24"/>
          <w:szCs w:val="24"/>
        </w:rPr>
        <w:t xml:space="preserve">- 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30.08.2010 № 889 «</w:t>
      </w:r>
      <w:r w:rsidRPr="00D4563C">
        <w:rPr>
          <w:bCs/>
          <w:sz w:val="24"/>
          <w:szCs w:val="24"/>
        </w:rPr>
        <w:t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</w:rPr>
        <w:t xml:space="preserve">-  приказ </w:t>
      </w:r>
      <w:proofErr w:type="spellStart"/>
      <w:r w:rsidRPr="00D4563C">
        <w:rPr>
          <w:b/>
          <w:sz w:val="24"/>
          <w:szCs w:val="24"/>
        </w:rPr>
        <w:t>Минобрнауки</w:t>
      </w:r>
      <w:proofErr w:type="spellEnd"/>
      <w:r w:rsidRPr="00D4563C">
        <w:rPr>
          <w:b/>
          <w:sz w:val="24"/>
          <w:szCs w:val="24"/>
        </w:rPr>
        <w:t xml:space="preserve"> России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№ 373»; 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bCs/>
          <w:color w:val="222222"/>
          <w:sz w:val="24"/>
          <w:szCs w:val="24"/>
        </w:rPr>
        <w:lastRenderedPageBreak/>
        <w:t xml:space="preserve">- приказ </w:t>
      </w:r>
      <w:proofErr w:type="spellStart"/>
      <w:r w:rsidRPr="00D4563C">
        <w:rPr>
          <w:bCs/>
          <w:color w:val="222222"/>
          <w:sz w:val="24"/>
          <w:szCs w:val="24"/>
        </w:rPr>
        <w:t>Минобрнауки</w:t>
      </w:r>
      <w:proofErr w:type="spellEnd"/>
      <w:r w:rsidRPr="00D4563C">
        <w:rPr>
          <w:bCs/>
          <w:color w:val="222222"/>
          <w:sz w:val="24"/>
          <w:szCs w:val="24"/>
        </w:rPr>
        <w:t xml:space="preserve"> России от 17.12.2010 </w:t>
      </w:r>
      <w:r w:rsidRPr="00D4563C">
        <w:rPr>
          <w:sz w:val="24"/>
          <w:szCs w:val="24"/>
        </w:rPr>
        <w:t>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bCs/>
          <w:color w:val="222222"/>
          <w:sz w:val="24"/>
          <w:szCs w:val="24"/>
        </w:rPr>
        <w:t xml:space="preserve">-  приказ </w:t>
      </w:r>
      <w:proofErr w:type="spellStart"/>
      <w:r w:rsidRPr="00D4563C">
        <w:rPr>
          <w:bCs/>
          <w:color w:val="222222"/>
          <w:sz w:val="24"/>
          <w:szCs w:val="24"/>
        </w:rPr>
        <w:t>Минобрнауки</w:t>
      </w:r>
      <w:proofErr w:type="spellEnd"/>
      <w:r w:rsidRPr="00D4563C">
        <w:rPr>
          <w:bCs/>
          <w:color w:val="222222"/>
          <w:sz w:val="24"/>
          <w:szCs w:val="24"/>
        </w:rPr>
        <w:t xml:space="preserve"> России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D4563C" w:rsidRPr="00D4563C" w:rsidRDefault="00D4563C" w:rsidP="00D4563C">
      <w:pPr>
        <w:pStyle w:val="a8"/>
        <w:jc w:val="both"/>
        <w:rPr>
          <w:bCs/>
          <w:color w:val="222222"/>
          <w:sz w:val="24"/>
          <w:szCs w:val="24"/>
        </w:rPr>
      </w:pPr>
      <w:r w:rsidRPr="00D4563C">
        <w:rPr>
          <w:bCs/>
          <w:color w:val="222222"/>
          <w:sz w:val="24"/>
          <w:szCs w:val="24"/>
        </w:rPr>
        <w:t xml:space="preserve">-  приказ </w:t>
      </w:r>
      <w:proofErr w:type="spellStart"/>
      <w:r w:rsidRPr="00D4563C">
        <w:rPr>
          <w:bCs/>
          <w:color w:val="222222"/>
          <w:sz w:val="24"/>
          <w:szCs w:val="24"/>
        </w:rPr>
        <w:t>Минобрнауки</w:t>
      </w:r>
      <w:proofErr w:type="spellEnd"/>
      <w:r w:rsidRPr="00D4563C">
        <w:rPr>
          <w:bCs/>
          <w:color w:val="222222"/>
          <w:sz w:val="24"/>
          <w:szCs w:val="24"/>
        </w:rPr>
        <w:t xml:space="preserve"> России от 22.09.2011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bCs/>
          <w:color w:val="000000"/>
          <w:sz w:val="24"/>
          <w:szCs w:val="24"/>
        </w:rPr>
        <w:t xml:space="preserve">-  приказ </w:t>
      </w:r>
      <w:proofErr w:type="spellStart"/>
      <w:r w:rsidRPr="00D4563C">
        <w:rPr>
          <w:bCs/>
          <w:color w:val="000000"/>
          <w:sz w:val="24"/>
          <w:szCs w:val="24"/>
        </w:rPr>
        <w:t>Минобрнауки</w:t>
      </w:r>
      <w:proofErr w:type="spellEnd"/>
      <w:r w:rsidRPr="00D4563C">
        <w:rPr>
          <w:bCs/>
          <w:color w:val="000000"/>
          <w:sz w:val="24"/>
          <w:szCs w:val="24"/>
        </w:rPr>
        <w:t xml:space="preserve"> России от 10.11.2011 № 2643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 № 1089»;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bCs/>
          <w:sz w:val="24"/>
          <w:szCs w:val="24"/>
        </w:rPr>
        <w:t xml:space="preserve">- приказ </w:t>
      </w:r>
      <w:proofErr w:type="spellStart"/>
      <w:r w:rsidRPr="00D4563C">
        <w:rPr>
          <w:bCs/>
          <w:sz w:val="24"/>
          <w:szCs w:val="24"/>
        </w:rPr>
        <w:t>Минобрнауки</w:t>
      </w:r>
      <w:proofErr w:type="spellEnd"/>
      <w:r w:rsidRPr="00D4563C">
        <w:rPr>
          <w:bCs/>
          <w:sz w:val="24"/>
          <w:szCs w:val="24"/>
        </w:rPr>
        <w:t xml:space="preserve"> России от 31.01.2012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 № 1089»;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bCs/>
          <w:sz w:val="24"/>
          <w:szCs w:val="24"/>
        </w:rPr>
        <w:t xml:space="preserve">- приказ </w:t>
      </w:r>
      <w:proofErr w:type="spellStart"/>
      <w:r w:rsidRPr="00D4563C">
        <w:rPr>
          <w:bCs/>
          <w:sz w:val="24"/>
          <w:szCs w:val="24"/>
        </w:rPr>
        <w:t>Минобрнауки</w:t>
      </w:r>
      <w:proofErr w:type="spellEnd"/>
      <w:r w:rsidRPr="00D4563C">
        <w:rPr>
          <w:bCs/>
          <w:sz w:val="24"/>
          <w:szCs w:val="24"/>
        </w:rPr>
        <w:t xml:space="preserve"> России от 01.02.2012 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D4563C" w:rsidRPr="00D4563C" w:rsidRDefault="00D4563C" w:rsidP="00D4563C">
      <w:pPr>
        <w:pStyle w:val="a8"/>
        <w:jc w:val="both"/>
        <w:rPr>
          <w:rStyle w:val="apple-converted-space"/>
          <w:b/>
          <w:bCs/>
          <w:color w:val="373737"/>
          <w:sz w:val="24"/>
          <w:szCs w:val="24"/>
        </w:rPr>
      </w:pPr>
      <w:r w:rsidRPr="00D4563C">
        <w:rPr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18.12.2012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  <w:r w:rsidRPr="00D4563C">
        <w:rPr>
          <w:rStyle w:val="apple-converted-space"/>
          <w:b/>
          <w:bCs/>
          <w:color w:val="373737"/>
          <w:sz w:val="24"/>
          <w:szCs w:val="24"/>
        </w:rPr>
        <w:t> 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rStyle w:val="apple-converted-space"/>
          <w:b/>
          <w:bCs/>
          <w:color w:val="373737"/>
          <w:sz w:val="24"/>
          <w:szCs w:val="24"/>
        </w:rPr>
        <w:t xml:space="preserve">- </w:t>
      </w:r>
      <w:r w:rsidRPr="00D4563C">
        <w:rPr>
          <w:sz w:val="24"/>
          <w:szCs w:val="24"/>
        </w:rPr>
        <w:t>п</w:t>
      </w:r>
      <w:r w:rsidRPr="00D4563C">
        <w:rPr>
          <w:bCs/>
          <w:sz w:val="24"/>
          <w:szCs w:val="24"/>
        </w:rPr>
        <w:t xml:space="preserve">риказ </w:t>
      </w:r>
      <w:proofErr w:type="spellStart"/>
      <w:r w:rsidRPr="00D4563C">
        <w:rPr>
          <w:bCs/>
          <w:sz w:val="24"/>
          <w:szCs w:val="24"/>
        </w:rPr>
        <w:t>Минобрнауки</w:t>
      </w:r>
      <w:proofErr w:type="spellEnd"/>
      <w:r w:rsidRPr="00D4563C">
        <w:rPr>
          <w:bCs/>
          <w:sz w:val="24"/>
          <w:szCs w:val="24"/>
        </w:rPr>
        <w:t xml:space="preserve"> России от 18.12.2012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 </w:t>
      </w:r>
    </w:p>
    <w:p w:rsidR="00D4563C" w:rsidRPr="00D4563C" w:rsidRDefault="00D4563C" w:rsidP="00D4563C">
      <w:pPr>
        <w:pStyle w:val="a8"/>
        <w:jc w:val="both"/>
        <w:rPr>
          <w:kern w:val="36"/>
          <w:sz w:val="24"/>
          <w:szCs w:val="24"/>
        </w:rPr>
      </w:pPr>
      <w:r w:rsidRPr="00D4563C">
        <w:rPr>
          <w:bCs/>
          <w:color w:val="222222"/>
          <w:sz w:val="24"/>
          <w:szCs w:val="24"/>
        </w:rPr>
        <w:t xml:space="preserve">- приказ </w:t>
      </w:r>
      <w:proofErr w:type="spellStart"/>
      <w:r w:rsidRPr="00D4563C">
        <w:rPr>
          <w:kern w:val="36"/>
          <w:sz w:val="24"/>
          <w:szCs w:val="24"/>
        </w:rPr>
        <w:t>Минобрнауки</w:t>
      </w:r>
      <w:proofErr w:type="spellEnd"/>
      <w:r w:rsidRPr="00D4563C">
        <w:rPr>
          <w:kern w:val="36"/>
          <w:sz w:val="24"/>
          <w:szCs w:val="24"/>
        </w:rPr>
        <w:t xml:space="preserve"> России от 19.12.2012 № 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2013-2014 учебный год»;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kern w:val="36"/>
          <w:sz w:val="24"/>
          <w:szCs w:val="24"/>
        </w:rPr>
        <w:t xml:space="preserve">- </w:t>
      </w:r>
      <w:r w:rsidRPr="00D4563C">
        <w:rPr>
          <w:sz w:val="24"/>
          <w:szCs w:val="24"/>
        </w:rPr>
        <w:t xml:space="preserve">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sz w:val="24"/>
          <w:szCs w:val="24"/>
        </w:rPr>
        <w:t xml:space="preserve">- </w:t>
      </w:r>
      <w:r w:rsidRPr="00D4563C">
        <w:rPr>
          <w:bCs/>
          <w:sz w:val="24"/>
          <w:szCs w:val="24"/>
          <w:bdr w:val="none" w:sz="0" w:space="0" w:color="auto" w:frame="1"/>
        </w:rPr>
        <w:t xml:space="preserve">приказ Минобразования и науки России от 05.09.2013 г. № 1047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color w:val="222222"/>
          <w:sz w:val="24"/>
          <w:szCs w:val="24"/>
        </w:rPr>
        <w:t xml:space="preserve">- приказ </w:t>
      </w:r>
      <w:proofErr w:type="spellStart"/>
      <w:r w:rsidRPr="00D4563C">
        <w:rPr>
          <w:kern w:val="36"/>
          <w:sz w:val="24"/>
          <w:szCs w:val="24"/>
        </w:rPr>
        <w:t>Минобрнауки</w:t>
      </w:r>
      <w:proofErr w:type="spellEnd"/>
      <w:r w:rsidRPr="00D4563C">
        <w:rPr>
          <w:kern w:val="36"/>
          <w:sz w:val="24"/>
          <w:szCs w:val="24"/>
        </w:rPr>
        <w:t xml:space="preserve"> России от 31.03.2014 № 253 «</w:t>
      </w:r>
      <w:r w:rsidRPr="00D4563C">
        <w:rPr>
          <w:sz w:val="24"/>
          <w:szCs w:val="24"/>
        </w:rPr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Pr="00D4563C">
        <w:rPr>
          <w:kern w:val="36"/>
          <w:sz w:val="24"/>
          <w:szCs w:val="24"/>
        </w:rPr>
        <w:t>;</w:t>
      </w: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  <w:bdr w:val="none" w:sz="0" w:space="0" w:color="auto" w:frame="1"/>
        </w:rPr>
      </w:pPr>
      <w:r w:rsidRPr="00D4563C">
        <w:rPr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09.01.2014 г. № 2 </w:t>
      </w:r>
      <w:r w:rsidRPr="00D4563C">
        <w:rPr>
          <w:b/>
          <w:sz w:val="24"/>
          <w:szCs w:val="24"/>
        </w:rPr>
        <w:t>«</w:t>
      </w:r>
      <w:r w:rsidRPr="00D4563C">
        <w:rPr>
          <w:sz w:val="24"/>
          <w:szCs w:val="24"/>
        </w:rPr>
        <w:t>Об утверждении порядка</w:t>
      </w:r>
      <w:r w:rsidRPr="00D4563C">
        <w:rPr>
          <w:b/>
          <w:sz w:val="24"/>
          <w:szCs w:val="24"/>
        </w:rPr>
        <w:t xml:space="preserve"> </w:t>
      </w:r>
      <w:r w:rsidRPr="00D4563C">
        <w:rPr>
          <w:sz w:val="24"/>
          <w:szCs w:val="24"/>
          <w:bdr w:val="none" w:sz="0" w:space="0" w:color="auto" w:frame="1"/>
        </w:rPr>
        <w:t>применения организациями, осуществляющими образовательную деятельность,</w:t>
      </w:r>
      <w:r w:rsidRPr="00D4563C">
        <w:rPr>
          <w:b/>
          <w:sz w:val="24"/>
          <w:szCs w:val="24"/>
          <w:bdr w:val="none" w:sz="0" w:space="0" w:color="auto" w:frame="1"/>
        </w:rPr>
        <w:t xml:space="preserve"> </w:t>
      </w:r>
      <w:r w:rsidRPr="00D4563C">
        <w:rPr>
          <w:sz w:val="24"/>
          <w:szCs w:val="24"/>
          <w:bdr w:val="none" w:sz="0" w:space="0" w:color="auto" w:frame="1"/>
        </w:rPr>
        <w:t>электронного обучения, дистанционных образовательных технологий при реализации</w:t>
      </w:r>
      <w:r w:rsidRPr="00D4563C">
        <w:rPr>
          <w:b/>
          <w:sz w:val="24"/>
          <w:szCs w:val="24"/>
          <w:bdr w:val="none" w:sz="0" w:space="0" w:color="auto" w:frame="1"/>
        </w:rPr>
        <w:t xml:space="preserve"> </w:t>
      </w:r>
      <w:r w:rsidRPr="00D4563C">
        <w:rPr>
          <w:sz w:val="24"/>
          <w:szCs w:val="24"/>
          <w:bdr w:val="none" w:sz="0" w:space="0" w:color="auto" w:frame="1"/>
        </w:rPr>
        <w:t>образовательных программ</w:t>
      </w:r>
      <w:r w:rsidRPr="00D4563C">
        <w:rPr>
          <w:b/>
          <w:sz w:val="24"/>
          <w:szCs w:val="24"/>
          <w:bdr w:val="none" w:sz="0" w:space="0" w:color="auto" w:frame="1"/>
        </w:rPr>
        <w:t>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  <w:bdr w:val="none" w:sz="0" w:space="0" w:color="auto" w:frame="1"/>
        </w:rPr>
      </w:pPr>
      <w:r w:rsidRPr="00D4563C">
        <w:rPr>
          <w:b/>
          <w:sz w:val="24"/>
          <w:szCs w:val="24"/>
          <w:bdr w:val="none" w:sz="0" w:space="0" w:color="auto" w:frame="1"/>
        </w:rPr>
        <w:t xml:space="preserve">- </w:t>
      </w:r>
      <w:r w:rsidRPr="00D4563C">
        <w:rPr>
          <w:sz w:val="24"/>
          <w:szCs w:val="24"/>
          <w:bdr w:val="none" w:sz="0" w:space="0" w:color="auto" w:frame="1"/>
        </w:rPr>
        <w:t xml:space="preserve">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</w:t>
      </w:r>
      <w:r w:rsidRPr="00D4563C">
        <w:rPr>
          <w:sz w:val="24"/>
          <w:szCs w:val="24"/>
          <w:bdr w:val="none" w:sz="0" w:space="0" w:color="auto" w:frame="1"/>
        </w:rPr>
        <w:t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  <w:bdr w:val="none" w:sz="0" w:space="0" w:color="auto" w:frame="1"/>
        </w:rPr>
        <w:t>- п</w:t>
      </w:r>
      <w:r w:rsidRPr="00D4563C">
        <w:rPr>
          <w:bCs/>
          <w:sz w:val="24"/>
          <w:szCs w:val="24"/>
          <w:bdr w:val="none" w:sz="0" w:space="0" w:color="auto" w:frame="1"/>
        </w:rPr>
        <w:t xml:space="preserve">риказ </w:t>
      </w:r>
      <w:proofErr w:type="spellStart"/>
      <w:r w:rsidRPr="00D4563C">
        <w:rPr>
          <w:bCs/>
          <w:sz w:val="24"/>
          <w:szCs w:val="24"/>
          <w:bdr w:val="none" w:sz="0" w:space="0" w:color="auto" w:frame="1"/>
        </w:rPr>
        <w:t>Минобрнауки</w:t>
      </w:r>
      <w:proofErr w:type="spellEnd"/>
      <w:r w:rsidRPr="00D4563C">
        <w:rPr>
          <w:bCs/>
          <w:sz w:val="24"/>
          <w:szCs w:val="24"/>
          <w:bdr w:val="none" w:sz="0" w:space="0" w:color="auto" w:frame="1"/>
        </w:rPr>
        <w:t xml:space="preserve"> России  от 08.12.2014 № 1559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</w:t>
      </w:r>
      <w:r w:rsidRPr="00D4563C">
        <w:rPr>
          <w:bCs/>
          <w:sz w:val="24"/>
          <w:szCs w:val="24"/>
          <w:bdr w:val="none" w:sz="0" w:space="0" w:color="auto" w:frame="1"/>
        </w:rPr>
        <w:lastRenderedPageBreak/>
        <w:t xml:space="preserve">общего, основного общего, среднего общего образования, утвержденный приказом Минобразования и науки России от 5 сентября </w:t>
      </w:r>
      <w:smartTag w:uri="urn:schemas-microsoft-com:office:smarttags" w:element="metricconverter">
        <w:smartTagPr>
          <w:attr w:name="ProductID" w:val="2013 г"/>
        </w:smartTagPr>
        <w:r w:rsidRPr="00D4563C">
          <w:rPr>
            <w:bCs/>
            <w:sz w:val="24"/>
            <w:szCs w:val="24"/>
            <w:bdr w:val="none" w:sz="0" w:space="0" w:color="auto" w:frame="1"/>
          </w:rPr>
          <w:t>2013 г</w:t>
        </w:r>
      </w:smartTag>
      <w:r w:rsidRPr="00D4563C">
        <w:rPr>
          <w:bCs/>
          <w:sz w:val="24"/>
          <w:szCs w:val="24"/>
          <w:bdr w:val="none" w:sz="0" w:space="0" w:color="auto" w:frame="1"/>
        </w:rPr>
        <w:t>. № 1047»;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29.12.2014 № 1643 «</w:t>
      </w:r>
      <w:r w:rsidRPr="00D4563C">
        <w:rPr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D4563C">
          <w:rPr>
            <w:bCs/>
            <w:sz w:val="24"/>
            <w:szCs w:val="24"/>
          </w:rPr>
          <w:t>2009 г</w:t>
        </w:r>
      </w:smartTag>
      <w:r w:rsidRPr="00D4563C">
        <w:rPr>
          <w:bCs/>
          <w:sz w:val="24"/>
          <w:szCs w:val="24"/>
        </w:rPr>
        <w:t>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29.12.2014 № 1644 «</w:t>
      </w:r>
      <w:r w:rsidRPr="00D4563C">
        <w:rPr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D4563C">
          <w:rPr>
            <w:bCs/>
            <w:sz w:val="24"/>
            <w:szCs w:val="24"/>
          </w:rPr>
          <w:t>2010 г</w:t>
        </w:r>
      </w:smartTag>
      <w:r w:rsidRPr="00D4563C">
        <w:rPr>
          <w:bCs/>
          <w:sz w:val="24"/>
          <w:szCs w:val="24"/>
        </w:rPr>
        <w:t>. № 1897 «Об утверждении федерального государственного образовательного стандарта основного общего образования»;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sz w:val="24"/>
          <w:szCs w:val="24"/>
        </w:rPr>
        <w:t xml:space="preserve">- приказ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29.12.2014 № 1645 «</w:t>
      </w:r>
      <w:r w:rsidRPr="00D4563C">
        <w:rPr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D4563C">
          <w:rPr>
            <w:bCs/>
            <w:sz w:val="24"/>
            <w:szCs w:val="24"/>
          </w:rPr>
          <w:t>2012 г</w:t>
        </w:r>
      </w:smartTag>
      <w:r w:rsidRPr="00D4563C">
        <w:rPr>
          <w:bCs/>
          <w:sz w:val="24"/>
          <w:szCs w:val="24"/>
        </w:rPr>
        <w:t>. № 413 «Об утверждении федерального государственного образовательного стандарта среднего (полного) общего образования».</w:t>
      </w:r>
    </w:p>
    <w:p w:rsidR="00D4563C" w:rsidRPr="00D4563C" w:rsidRDefault="00D4563C" w:rsidP="00D4563C">
      <w:pPr>
        <w:pStyle w:val="a8"/>
        <w:jc w:val="both"/>
        <w:rPr>
          <w:b/>
          <w:bCs/>
          <w:sz w:val="24"/>
          <w:szCs w:val="24"/>
          <w:u w:val="single"/>
        </w:rPr>
      </w:pPr>
      <w:r w:rsidRPr="00D4563C">
        <w:rPr>
          <w:b/>
          <w:bCs/>
          <w:sz w:val="24"/>
          <w:szCs w:val="24"/>
          <w:u w:val="single"/>
        </w:rPr>
        <w:t xml:space="preserve">Распоряжения: 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распоряжение Правительства </w:t>
      </w:r>
      <w:r w:rsidRPr="00D4563C">
        <w:rPr>
          <w:bCs/>
          <w:sz w:val="24"/>
          <w:szCs w:val="24"/>
        </w:rPr>
        <w:t>Российской Федерации от 07.09.2010 № 1507-р «План действий по модернизации общего образования на 2011-2015 годы»;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sz w:val="24"/>
          <w:szCs w:val="24"/>
        </w:rPr>
        <w:t xml:space="preserve">- распоряжение Правительства Российской Федерации от 30.12.2012 № 2620-р об утверждении плана мероприятий («дорожная карта») «Изменения в отраслях социальной сферы, направленные на повышение эффективности образования и науки».  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  <w:u w:val="single"/>
        </w:rPr>
      </w:pPr>
      <w:r w:rsidRPr="00D4563C">
        <w:rPr>
          <w:b/>
          <w:sz w:val="24"/>
          <w:szCs w:val="24"/>
          <w:u w:val="single"/>
        </w:rPr>
        <w:t xml:space="preserve">Письма: 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письмо Департамента государственной политики в образовании </w:t>
      </w:r>
      <w:proofErr w:type="spellStart"/>
      <w:r w:rsidRPr="00D4563C">
        <w:rPr>
          <w:sz w:val="24"/>
          <w:szCs w:val="24"/>
        </w:rPr>
        <w:t>Минобрнауки</w:t>
      </w:r>
      <w:proofErr w:type="spellEnd"/>
      <w:r w:rsidRPr="00D4563C">
        <w:rPr>
          <w:sz w:val="24"/>
          <w:szCs w:val="24"/>
        </w:rPr>
        <w:t xml:space="preserve"> России от 04.03.2010 № 03-413 «О методических рекомендациях по реализации элективных курсов»;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rStyle w:val="Zag11"/>
          <w:rFonts w:eastAsia="@Arial Unicode MS"/>
          <w:sz w:val="24"/>
          <w:szCs w:val="24"/>
        </w:rPr>
        <w:t xml:space="preserve">- письмо Департамента общего образования </w:t>
      </w:r>
      <w:proofErr w:type="spellStart"/>
      <w:r w:rsidRPr="00D4563C">
        <w:rPr>
          <w:rStyle w:val="Zag11"/>
          <w:rFonts w:eastAsia="@Arial Unicode MS"/>
          <w:sz w:val="24"/>
          <w:szCs w:val="24"/>
        </w:rPr>
        <w:t>Минобрнауки</w:t>
      </w:r>
      <w:proofErr w:type="spellEnd"/>
      <w:r w:rsidRPr="00D4563C">
        <w:rPr>
          <w:rStyle w:val="Zag11"/>
          <w:rFonts w:eastAsia="@Arial Unicode MS"/>
          <w:sz w:val="24"/>
          <w:szCs w:val="24"/>
        </w:rPr>
        <w:t xml:space="preserve"> России от 12.05. 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sz w:val="24"/>
          <w:szCs w:val="24"/>
        </w:rPr>
        <w:t xml:space="preserve">- письмо </w:t>
      </w:r>
      <w:proofErr w:type="spellStart"/>
      <w:r w:rsidRPr="00D4563C">
        <w:rPr>
          <w:bCs/>
          <w:sz w:val="24"/>
          <w:szCs w:val="24"/>
        </w:rPr>
        <w:t>Минобрнауки</w:t>
      </w:r>
      <w:proofErr w:type="spellEnd"/>
      <w:r w:rsidRPr="00D4563C">
        <w:rPr>
          <w:bCs/>
          <w:sz w:val="24"/>
          <w:szCs w:val="24"/>
        </w:rPr>
        <w:t xml:space="preserve"> России от 09.02.2012 № 102/03 «О введении курса ОРКСЭ с 1 сентября 2012 года»;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bCs/>
          <w:sz w:val="24"/>
          <w:szCs w:val="24"/>
        </w:rPr>
        <w:t xml:space="preserve">- письмо  </w:t>
      </w:r>
      <w:proofErr w:type="spellStart"/>
      <w:r w:rsidRPr="00D4563C">
        <w:rPr>
          <w:bCs/>
          <w:sz w:val="24"/>
          <w:szCs w:val="24"/>
        </w:rPr>
        <w:t>Минобрнауки</w:t>
      </w:r>
      <w:proofErr w:type="spellEnd"/>
      <w:r w:rsidRPr="00D4563C">
        <w:rPr>
          <w:bCs/>
          <w:sz w:val="24"/>
          <w:szCs w:val="24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bCs/>
          <w:sz w:val="24"/>
          <w:szCs w:val="24"/>
        </w:rPr>
        <w:t xml:space="preserve">- письмо </w:t>
      </w:r>
      <w:proofErr w:type="spellStart"/>
      <w:r w:rsidRPr="00D4563C">
        <w:rPr>
          <w:bCs/>
          <w:sz w:val="24"/>
          <w:szCs w:val="24"/>
        </w:rPr>
        <w:t>Минобрнауки</w:t>
      </w:r>
      <w:proofErr w:type="spellEnd"/>
      <w:r w:rsidRPr="00D4563C">
        <w:rPr>
          <w:bCs/>
          <w:sz w:val="24"/>
          <w:szCs w:val="24"/>
        </w:rPr>
        <w:t xml:space="preserve"> России от 02.02.2015 № НТ-136/08 «О федеральном перечне учебников». 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        Учебный план </w:t>
      </w:r>
      <w:r w:rsidR="00007525" w:rsidRPr="00D81A14">
        <w:rPr>
          <w:sz w:val="24"/>
          <w:szCs w:val="24"/>
        </w:rPr>
        <w:t>МКОУ «</w:t>
      </w:r>
      <w:proofErr w:type="spellStart"/>
      <w:r w:rsidR="00007525" w:rsidRPr="00D81A14">
        <w:rPr>
          <w:sz w:val="24"/>
          <w:szCs w:val="24"/>
        </w:rPr>
        <w:t>Хлютская</w:t>
      </w:r>
      <w:proofErr w:type="spellEnd"/>
      <w:r w:rsidR="00007525" w:rsidRPr="00D81A14">
        <w:rPr>
          <w:sz w:val="24"/>
          <w:szCs w:val="24"/>
        </w:rPr>
        <w:t xml:space="preserve"> СОШ»</w:t>
      </w:r>
      <w:proofErr w:type="gramStart"/>
      <w:r w:rsidRPr="00D4563C">
        <w:rPr>
          <w:sz w:val="24"/>
          <w:szCs w:val="24"/>
        </w:rPr>
        <w:t>.</w:t>
      </w:r>
      <w:proofErr w:type="gramEnd"/>
      <w:r w:rsidRPr="00D4563C">
        <w:rPr>
          <w:sz w:val="24"/>
          <w:szCs w:val="24"/>
        </w:rPr>
        <w:t xml:space="preserve"> </w:t>
      </w:r>
      <w:proofErr w:type="gramStart"/>
      <w:r w:rsidRPr="00D4563C">
        <w:rPr>
          <w:sz w:val="24"/>
          <w:szCs w:val="24"/>
        </w:rPr>
        <w:t>я</w:t>
      </w:r>
      <w:proofErr w:type="gramEnd"/>
      <w:r w:rsidRPr="00D4563C">
        <w:rPr>
          <w:sz w:val="24"/>
          <w:szCs w:val="24"/>
        </w:rPr>
        <w:t>вляется нормативным документом, в нем: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определен состав и последовательность изучения образовательных областей и учебных предметов;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определена обязательная и максимальная нагрузка учащихся 1- 11-х классов; 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определены линии преемственности в содержании образования между ступенями образования;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обеспечены все образовательные </w:t>
      </w:r>
      <w:proofErr w:type="gramStart"/>
      <w:r w:rsidRPr="00D4563C">
        <w:rPr>
          <w:sz w:val="24"/>
          <w:szCs w:val="24"/>
        </w:rPr>
        <w:t>области</w:t>
      </w:r>
      <w:proofErr w:type="gramEnd"/>
      <w:r w:rsidRPr="00D4563C">
        <w:rPr>
          <w:sz w:val="24"/>
          <w:szCs w:val="24"/>
        </w:rPr>
        <w:t xml:space="preserve"> и учебные предметы инвариантной части </w:t>
      </w:r>
      <w:r w:rsidR="004A123E">
        <w:rPr>
          <w:sz w:val="24"/>
          <w:szCs w:val="24"/>
        </w:rPr>
        <w:t>базисного учебного плана н</w:t>
      </w:r>
      <w:r w:rsidR="00007525">
        <w:rPr>
          <w:sz w:val="24"/>
          <w:szCs w:val="24"/>
        </w:rPr>
        <w:t>а 2019-2020</w:t>
      </w:r>
      <w:r w:rsidRPr="00D4563C">
        <w:rPr>
          <w:sz w:val="24"/>
          <w:szCs w:val="24"/>
        </w:rPr>
        <w:t xml:space="preserve"> учебный год.</w:t>
      </w:r>
    </w:p>
    <w:p w:rsidR="00EA1F1B" w:rsidRPr="00D4563C" w:rsidRDefault="00D4563C" w:rsidP="00D4563C">
      <w:pPr>
        <w:ind w:right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64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07525" w:rsidRPr="00007525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="00007525" w:rsidRPr="00007525">
        <w:rPr>
          <w:rFonts w:ascii="Times New Roman" w:hAnsi="Times New Roman" w:cs="Times New Roman"/>
          <w:b/>
          <w:sz w:val="24"/>
          <w:szCs w:val="24"/>
        </w:rPr>
        <w:t>Хлютская</w:t>
      </w:r>
      <w:proofErr w:type="spellEnd"/>
      <w:r w:rsidR="00007525" w:rsidRPr="00007525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 w:rsidR="00EA1F1B" w:rsidRPr="00007525">
        <w:rPr>
          <w:rFonts w:ascii="Times New Roman" w:hAnsi="Times New Roman" w:cs="Times New Roman"/>
          <w:b/>
          <w:sz w:val="24"/>
          <w:szCs w:val="24"/>
        </w:rPr>
        <w:t>.</w:t>
      </w:r>
    </w:p>
    <w:p w:rsidR="00EA1F1B" w:rsidRPr="00221B78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21B78">
        <w:rPr>
          <w:sz w:val="24"/>
          <w:szCs w:val="24"/>
        </w:rPr>
        <w:t>Учебный план – нормативный правовой акт, устанавливающий перечень учебных предметов и объём учебного времени, отводимого на их изучение по ступеням общего образования и учебным годам.</w:t>
      </w:r>
    </w:p>
    <w:p w:rsidR="00EA1F1B" w:rsidRPr="00BB2F19" w:rsidRDefault="00EA1F1B" w:rsidP="00EA1F1B">
      <w:pPr>
        <w:pStyle w:val="a8"/>
        <w:jc w:val="both"/>
        <w:rPr>
          <w:sz w:val="24"/>
          <w:szCs w:val="24"/>
        </w:rPr>
      </w:pPr>
      <w:r w:rsidRPr="00BB2F19">
        <w:rPr>
          <w:sz w:val="24"/>
          <w:szCs w:val="24"/>
        </w:rPr>
        <w:t>При конструировании учебного плана учитывались особенности организац</w:t>
      </w:r>
      <w:r w:rsidR="00B35541">
        <w:rPr>
          <w:sz w:val="24"/>
          <w:szCs w:val="24"/>
        </w:rPr>
        <w:t xml:space="preserve">ии образовательного процесса основного общего и среднего общего </w:t>
      </w:r>
      <w:r w:rsidRPr="00BB2F19">
        <w:rPr>
          <w:sz w:val="24"/>
          <w:szCs w:val="24"/>
        </w:rPr>
        <w:t>образования:</w:t>
      </w:r>
    </w:p>
    <w:p w:rsidR="00EA1F1B" w:rsidRPr="00BB2F19" w:rsidRDefault="00EA1F1B" w:rsidP="00F72709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lastRenderedPageBreak/>
        <w:t>усиление роли вариативной части учебного плана с целью включения в учебный процесс нескольких видов деятельности (учебной, проектной, учебно-исследовательской) и разных форм деятельности (урочных и внеурочных);</w:t>
      </w:r>
    </w:p>
    <w:p w:rsidR="00EA1F1B" w:rsidRPr="00BB2F19" w:rsidRDefault="00EA1F1B" w:rsidP="00F72709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использование практик, групповы</w:t>
      </w:r>
      <w:r>
        <w:rPr>
          <w:sz w:val="24"/>
          <w:szCs w:val="24"/>
        </w:rPr>
        <w:t>х и индивидуальных консультаций</w:t>
      </w:r>
      <w:r w:rsidRPr="00BB2F19">
        <w:rPr>
          <w:sz w:val="24"/>
          <w:szCs w:val="24"/>
        </w:rPr>
        <w:t>;</w:t>
      </w:r>
    </w:p>
    <w:p w:rsidR="00EA1F1B" w:rsidRPr="00BB2F19" w:rsidRDefault="00EA1F1B" w:rsidP="00F72709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новые подходы к домашним заданиям;</w:t>
      </w:r>
    </w:p>
    <w:p w:rsidR="00EA1F1B" w:rsidRPr="00BB2F19" w:rsidRDefault="00EA1F1B" w:rsidP="00F72709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интеграция предметов.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</w:p>
    <w:p w:rsidR="00B35541" w:rsidRDefault="00B35541" w:rsidP="00EA1F1B">
      <w:pPr>
        <w:pStyle w:val="a8"/>
        <w:jc w:val="both"/>
        <w:rPr>
          <w:b/>
          <w:iCs/>
          <w:sz w:val="24"/>
          <w:szCs w:val="24"/>
        </w:rPr>
      </w:pPr>
    </w:p>
    <w:p w:rsidR="00EA1F1B" w:rsidRPr="00B35541" w:rsidRDefault="00EA1F1B" w:rsidP="00EA1F1B">
      <w:pPr>
        <w:pStyle w:val="a8"/>
        <w:jc w:val="both"/>
        <w:rPr>
          <w:b/>
          <w:iCs/>
          <w:sz w:val="24"/>
          <w:szCs w:val="24"/>
        </w:rPr>
      </w:pPr>
      <w:r w:rsidRPr="00B35541">
        <w:rPr>
          <w:b/>
          <w:iCs/>
          <w:sz w:val="24"/>
          <w:szCs w:val="24"/>
        </w:rPr>
        <w:t>Продолжительность учебного года:</w:t>
      </w:r>
    </w:p>
    <w:p w:rsidR="00EA1F1B" w:rsidRDefault="00900AE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 </w:t>
      </w:r>
      <w:r w:rsidR="00B35541">
        <w:rPr>
          <w:sz w:val="24"/>
          <w:szCs w:val="24"/>
        </w:rPr>
        <w:t>10</w:t>
      </w:r>
      <w:r w:rsidR="00EA1F1B">
        <w:rPr>
          <w:sz w:val="24"/>
          <w:szCs w:val="24"/>
        </w:rPr>
        <w:t xml:space="preserve">  классах – </w:t>
      </w:r>
      <w:r>
        <w:rPr>
          <w:sz w:val="24"/>
          <w:szCs w:val="24"/>
        </w:rPr>
        <w:t>34-</w:t>
      </w:r>
      <w:r w:rsidR="002A445B">
        <w:rPr>
          <w:sz w:val="24"/>
          <w:szCs w:val="24"/>
        </w:rPr>
        <w:t>35</w:t>
      </w:r>
      <w:r w:rsidR="00EA1F1B">
        <w:rPr>
          <w:sz w:val="24"/>
          <w:szCs w:val="24"/>
        </w:rPr>
        <w:t xml:space="preserve"> учебных не</w:t>
      </w:r>
      <w:r>
        <w:rPr>
          <w:sz w:val="24"/>
          <w:szCs w:val="24"/>
        </w:rPr>
        <w:t>дели, в 11 классе – 34 учебных недели</w:t>
      </w:r>
      <w:r w:rsidR="00EA1F1B">
        <w:rPr>
          <w:sz w:val="24"/>
          <w:szCs w:val="24"/>
        </w:rPr>
        <w:t>.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каникул в течение учебного года составляет не менее 30 календарных дней.</w:t>
      </w:r>
      <w:r>
        <w:rPr>
          <w:sz w:val="24"/>
          <w:szCs w:val="24"/>
        </w:rPr>
        <w:tab/>
        <w:t>Продолжительн</w:t>
      </w:r>
      <w:r w:rsidR="00007525">
        <w:rPr>
          <w:sz w:val="24"/>
          <w:szCs w:val="24"/>
        </w:rPr>
        <w:t>ость учебной недели составляет 6</w:t>
      </w:r>
      <w:r>
        <w:rPr>
          <w:sz w:val="24"/>
          <w:szCs w:val="24"/>
        </w:rPr>
        <w:t xml:space="preserve"> дней. Продолжительность урока составляет  45 минут.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Школа работает в  1 смену, расписание звонков: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</w:p>
    <w:p w:rsidR="00FB52AF" w:rsidRPr="00FB52AF" w:rsidRDefault="00007525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1. 8.00- 8.4</w:t>
      </w:r>
      <w:r w:rsidR="00FB52AF" w:rsidRPr="00FB52AF">
        <w:rPr>
          <w:sz w:val="24"/>
          <w:szCs w:val="24"/>
        </w:rPr>
        <w:t>5</w:t>
      </w:r>
    </w:p>
    <w:p w:rsidR="00FB52AF" w:rsidRPr="00FB52AF" w:rsidRDefault="00007525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2. 8</w:t>
      </w:r>
      <w:r w:rsidR="007A2C46">
        <w:rPr>
          <w:sz w:val="24"/>
          <w:szCs w:val="24"/>
        </w:rPr>
        <w:t>.50-9.35</w:t>
      </w:r>
    </w:p>
    <w:p w:rsidR="00FB52AF" w:rsidRPr="00FB52AF" w:rsidRDefault="007A2C46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3. 9.45- 10.30</w:t>
      </w:r>
    </w:p>
    <w:p w:rsidR="00FB52AF" w:rsidRPr="00FB52AF" w:rsidRDefault="007A2C46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4. 10.35 – 11</w:t>
      </w:r>
      <w:r w:rsidR="00FB52AF" w:rsidRPr="00FB52AF">
        <w:rPr>
          <w:sz w:val="24"/>
          <w:szCs w:val="24"/>
        </w:rPr>
        <w:t>.20</w:t>
      </w:r>
    </w:p>
    <w:p w:rsidR="00FB52AF" w:rsidRPr="00FB52AF" w:rsidRDefault="007A2C46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5. 11.25 – 12.10</w:t>
      </w:r>
    </w:p>
    <w:p w:rsidR="00FB52AF" w:rsidRPr="00FB52AF" w:rsidRDefault="007A2C46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6. 12.15– 13.0</w:t>
      </w:r>
      <w:r w:rsidR="00FB52AF" w:rsidRPr="00FB52AF">
        <w:rPr>
          <w:sz w:val="24"/>
          <w:szCs w:val="24"/>
        </w:rPr>
        <w:t>0</w:t>
      </w:r>
    </w:p>
    <w:p w:rsidR="00FB52AF" w:rsidRPr="00FB52AF" w:rsidRDefault="007A2C46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7. 13.05 – 13.50</w:t>
      </w:r>
    </w:p>
    <w:p w:rsidR="00B35541" w:rsidRDefault="00B35541" w:rsidP="005A2311">
      <w:pPr>
        <w:pStyle w:val="a8"/>
        <w:jc w:val="both"/>
        <w:rPr>
          <w:sz w:val="24"/>
          <w:szCs w:val="24"/>
        </w:rPr>
      </w:pP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план</w:t>
      </w:r>
      <w:r>
        <w:rPr>
          <w:sz w:val="24"/>
          <w:szCs w:val="24"/>
        </w:rPr>
        <w:t xml:space="preserve"> </w:t>
      </w:r>
      <w:r w:rsidR="003504AF" w:rsidRPr="00D81A14">
        <w:rPr>
          <w:sz w:val="24"/>
          <w:szCs w:val="24"/>
        </w:rPr>
        <w:t>МКОУ «</w:t>
      </w:r>
      <w:proofErr w:type="spellStart"/>
      <w:r w:rsidR="003504AF" w:rsidRPr="00D81A14">
        <w:rPr>
          <w:sz w:val="24"/>
          <w:szCs w:val="24"/>
        </w:rPr>
        <w:t>Хлютская</w:t>
      </w:r>
      <w:proofErr w:type="spellEnd"/>
      <w:r w:rsidR="003504AF" w:rsidRPr="00D81A14">
        <w:rPr>
          <w:sz w:val="24"/>
          <w:szCs w:val="24"/>
        </w:rPr>
        <w:t xml:space="preserve"> СОШ»</w:t>
      </w:r>
      <w:r w:rsidR="003504AF">
        <w:rPr>
          <w:b/>
          <w:sz w:val="24"/>
          <w:szCs w:val="24"/>
        </w:rPr>
        <w:t xml:space="preserve"> </w:t>
      </w:r>
      <w:r w:rsidRPr="00E15C9E">
        <w:rPr>
          <w:sz w:val="24"/>
          <w:szCs w:val="24"/>
        </w:rPr>
        <w:t xml:space="preserve">содержит механизмы, позволяющие создать  возможности </w:t>
      </w:r>
      <w:proofErr w:type="gramStart"/>
      <w:r w:rsidRPr="00E15C9E">
        <w:rPr>
          <w:sz w:val="24"/>
          <w:szCs w:val="24"/>
        </w:rPr>
        <w:t>для</w:t>
      </w:r>
      <w:proofErr w:type="gramEnd"/>
      <w:r w:rsidRPr="00E15C9E">
        <w:rPr>
          <w:sz w:val="24"/>
          <w:szCs w:val="24"/>
        </w:rPr>
        <w:t>: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личностной  ориентации</w:t>
      </w:r>
      <w:r w:rsidRPr="00E15C9E">
        <w:rPr>
          <w:sz w:val="24"/>
          <w:szCs w:val="24"/>
        </w:rPr>
        <w:t xml:space="preserve"> содержания образования, выбора учащимися </w:t>
      </w:r>
      <w:r>
        <w:rPr>
          <w:sz w:val="24"/>
          <w:szCs w:val="24"/>
        </w:rPr>
        <w:t xml:space="preserve">средней </w:t>
      </w:r>
      <w:r w:rsidRPr="00E15C9E">
        <w:rPr>
          <w:sz w:val="24"/>
          <w:szCs w:val="24"/>
        </w:rPr>
        <w:t xml:space="preserve">школы наиболее  привлекательных и значимых содержания образования и форм учебной и </w:t>
      </w:r>
      <w:proofErr w:type="spellStart"/>
      <w:r w:rsidRPr="00E15C9E">
        <w:rPr>
          <w:sz w:val="24"/>
          <w:szCs w:val="24"/>
        </w:rPr>
        <w:t>внеучебной</w:t>
      </w:r>
      <w:proofErr w:type="spellEnd"/>
      <w:r w:rsidRPr="00E15C9E">
        <w:rPr>
          <w:sz w:val="24"/>
          <w:szCs w:val="24"/>
        </w:rPr>
        <w:t xml:space="preserve">  деятельности;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демократизации </w:t>
      </w:r>
      <w:r w:rsidRPr="00E15C9E">
        <w:rPr>
          <w:sz w:val="24"/>
          <w:szCs w:val="24"/>
        </w:rPr>
        <w:t xml:space="preserve">образовательного  процесса, предоставления права выбора  </w:t>
      </w:r>
      <w:proofErr w:type="gramStart"/>
      <w:r w:rsidRPr="00E15C9E">
        <w:rPr>
          <w:sz w:val="24"/>
          <w:szCs w:val="24"/>
        </w:rPr>
        <w:t>обучающимся</w:t>
      </w:r>
      <w:proofErr w:type="gramEnd"/>
      <w:r w:rsidRPr="00E15C9E">
        <w:rPr>
          <w:sz w:val="24"/>
          <w:szCs w:val="24"/>
        </w:rPr>
        <w:t>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усиления</w:t>
      </w:r>
      <w:r w:rsidRPr="00E15C9E">
        <w:rPr>
          <w:sz w:val="24"/>
          <w:szCs w:val="24"/>
        </w:rPr>
        <w:t xml:space="preserve">  в содержании  образования</w:t>
      </w:r>
      <w:r>
        <w:rPr>
          <w:sz w:val="24"/>
          <w:szCs w:val="24"/>
        </w:rPr>
        <w:t xml:space="preserve"> </w:t>
      </w:r>
      <w:proofErr w:type="spellStart"/>
      <w:r w:rsidRPr="00E15C9E">
        <w:rPr>
          <w:b/>
          <w:sz w:val="24"/>
          <w:szCs w:val="24"/>
        </w:rPr>
        <w:t>деятельностного</w:t>
      </w:r>
      <w:proofErr w:type="spellEnd"/>
      <w:r w:rsidRPr="00E15C9E">
        <w:rPr>
          <w:b/>
          <w:sz w:val="24"/>
          <w:szCs w:val="24"/>
        </w:rPr>
        <w:t xml:space="preserve"> подхода</w:t>
      </w:r>
      <w:r w:rsidRPr="00E15C9E">
        <w:rPr>
          <w:sz w:val="24"/>
          <w:szCs w:val="24"/>
        </w:rPr>
        <w:t>, практической  ориентации;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 xml:space="preserve">обеспечения целостности представлений учащихся о мире  путем </w:t>
      </w:r>
      <w:r w:rsidRPr="00E15C9E">
        <w:rPr>
          <w:b/>
          <w:sz w:val="24"/>
          <w:szCs w:val="24"/>
        </w:rPr>
        <w:t xml:space="preserve">интеграции </w:t>
      </w:r>
      <w:r w:rsidRPr="00E15C9E">
        <w:rPr>
          <w:sz w:val="24"/>
          <w:szCs w:val="24"/>
        </w:rPr>
        <w:t>содержания образования,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 xml:space="preserve">усиления интегративного подхода к организации  учебного  процесса за счет  </w:t>
      </w:r>
      <w:proofErr w:type="spellStart"/>
      <w:r w:rsidRPr="00E15C9E">
        <w:rPr>
          <w:sz w:val="24"/>
          <w:szCs w:val="24"/>
        </w:rPr>
        <w:t>межпредметных</w:t>
      </w:r>
      <w:proofErr w:type="spellEnd"/>
      <w:r w:rsidRPr="00E15C9E">
        <w:rPr>
          <w:sz w:val="24"/>
          <w:szCs w:val="24"/>
        </w:rPr>
        <w:t>, разновозрастных образовательных модулей и курсов, включение  информационных технологий во все учебные предметы  образовательного  плана;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ори</w:t>
      </w:r>
      <w:r w:rsidR="00900AEB">
        <w:rPr>
          <w:sz w:val="24"/>
          <w:szCs w:val="24"/>
        </w:rPr>
        <w:t xml:space="preserve">ентация содержания образования на выделение </w:t>
      </w:r>
      <w:r w:rsidRPr="00E15C9E">
        <w:rPr>
          <w:b/>
          <w:sz w:val="24"/>
          <w:szCs w:val="24"/>
        </w:rPr>
        <w:t>ядра,</w:t>
      </w:r>
      <w:r w:rsidRPr="00E15C9E">
        <w:rPr>
          <w:sz w:val="24"/>
          <w:szCs w:val="24"/>
        </w:rPr>
        <w:t xml:space="preserve"> базовой составляющей </w:t>
      </w:r>
      <w:r>
        <w:rPr>
          <w:sz w:val="24"/>
          <w:szCs w:val="24"/>
        </w:rPr>
        <w:t xml:space="preserve">среднего общего </w:t>
      </w:r>
      <w:r w:rsidR="00900AEB">
        <w:rPr>
          <w:sz w:val="24"/>
          <w:szCs w:val="24"/>
        </w:rPr>
        <w:t xml:space="preserve">образования </w:t>
      </w:r>
      <w:r w:rsidRPr="00E15C9E">
        <w:rPr>
          <w:sz w:val="24"/>
          <w:szCs w:val="24"/>
        </w:rPr>
        <w:t>за счет культурных предметных сре</w:t>
      </w:r>
      <w:proofErr w:type="gramStart"/>
      <w:r w:rsidRPr="00E15C9E">
        <w:rPr>
          <w:sz w:val="24"/>
          <w:szCs w:val="24"/>
        </w:rPr>
        <w:t>дств/сп</w:t>
      </w:r>
      <w:proofErr w:type="gramEnd"/>
      <w:r w:rsidRPr="00E15C9E">
        <w:rPr>
          <w:sz w:val="24"/>
          <w:szCs w:val="24"/>
        </w:rPr>
        <w:t>особов действия;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нормализации </w:t>
      </w:r>
      <w:r w:rsidR="00900AEB">
        <w:rPr>
          <w:sz w:val="24"/>
          <w:szCs w:val="24"/>
        </w:rPr>
        <w:t xml:space="preserve">учебного процесса и </w:t>
      </w:r>
      <w:r w:rsidRPr="00E15C9E">
        <w:rPr>
          <w:sz w:val="24"/>
          <w:szCs w:val="24"/>
        </w:rPr>
        <w:t xml:space="preserve">нагрузки </w:t>
      </w:r>
      <w:proofErr w:type="gramStart"/>
      <w:r w:rsidR="00900AEB">
        <w:rPr>
          <w:sz w:val="24"/>
          <w:szCs w:val="24"/>
        </w:rPr>
        <w:t>об</w:t>
      </w:r>
      <w:r w:rsidRPr="00E15C9E">
        <w:rPr>
          <w:sz w:val="24"/>
          <w:szCs w:val="24"/>
        </w:rPr>
        <w:t>уча</w:t>
      </w:r>
      <w:r w:rsidR="00900AEB">
        <w:rPr>
          <w:sz w:val="24"/>
          <w:szCs w:val="24"/>
        </w:rPr>
        <w:t>ющихся</w:t>
      </w:r>
      <w:proofErr w:type="gramEnd"/>
      <w:r w:rsidR="00900AEB">
        <w:rPr>
          <w:sz w:val="24"/>
          <w:szCs w:val="24"/>
        </w:rPr>
        <w:t xml:space="preserve">, ее </w:t>
      </w:r>
      <w:r w:rsidRPr="00E15C9E">
        <w:rPr>
          <w:sz w:val="24"/>
          <w:szCs w:val="24"/>
        </w:rPr>
        <w:t>индивидуализации %;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дифференциации</w:t>
      </w:r>
      <w:r w:rsidRPr="00E15C9E">
        <w:rPr>
          <w:sz w:val="24"/>
          <w:szCs w:val="24"/>
        </w:rPr>
        <w:t xml:space="preserve"> образования, усиления гибкости в построении  учебного процесса путем сокращения инвариантного ядра содержания  образования, использования модульного подхода, дифференциации требований к глубине  и полноте  освоения  предлагаемого  содержания </w:t>
      </w:r>
      <w:r>
        <w:rPr>
          <w:sz w:val="24"/>
          <w:szCs w:val="24"/>
        </w:rPr>
        <w:t xml:space="preserve">среднего общего </w:t>
      </w:r>
      <w:r w:rsidRPr="00E15C9E">
        <w:rPr>
          <w:sz w:val="24"/>
          <w:szCs w:val="24"/>
        </w:rPr>
        <w:t xml:space="preserve">образования; изменения на этой основе системы </w:t>
      </w:r>
      <w:proofErr w:type="spellStart"/>
      <w:r w:rsidRPr="00E15C9E">
        <w:rPr>
          <w:sz w:val="24"/>
          <w:szCs w:val="24"/>
        </w:rPr>
        <w:t>внутришкольной</w:t>
      </w:r>
      <w:proofErr w:type="spellEnd"/>
      <w:r w:rsidRPr="00E15C9E">
        <w:rPr>
          <w:sz w:val="24"/>
          <w:szCs w:val="24"/>
        </w:rPr>
        <w:t xml:space="preserve"> текущей и промежуточной аттестации  </w:t>
      </w:r>
      <w:r w:rsidR="00900AEB">
        <w:rPr>
          <w:sz w:val="24"/>
          <w:szCs w:val="24"/>
        </w:rPr>
        <w:t>об</w:t>
      </w:r>
      <w:r w:rsidRPr="00E15C9E">
        <w:rPr>
          <w:sz w:val="24"/>
          <w:szCs w:val="24"/>
        </w:rPr>
        <w:t>уча</w:t>
      </w:r>
      <w:r w:rsidR="00900AEB">
        <w:rPr>
          <w:sz w:val="24"/>
          <w:szCs w:val="24"/>
        </w:rPr>
        <w:t>ю</w:t>
      </w:r>
      <w:r w:rsidRPr="00E15C9E">
        <w:rPr>
          <w:sz w:val="24"/>
          <w:szCs w:val="24"/>
        </w:rPr>
        <w:t>щихся;</w:t>
      </w:r>
    </w:p>
    <w:p w:rsidR="005A2311" w:rsidRPr="00E15C9E" w:rsidRDefault="005A2311" w:rsidP="00F72709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 xml:space="preserve">формирования  </w:t>
      </w:r>
      <w:r w:rsidRPr="00E15C9E">
        <w:rPr>
          <w:b/>
          <w:sz w:val="24"/>
          <w:szCs w:val="24"/>
        </w:rPr>
        <w:t>информационной  культуры</w:t>
      </w:r>
      <w:r>
        <w:rPr>
          <w:b/>
          <w:sz w:val="24"/>
          <w:szCs w:val="24"/>
        </w:rPr>
        <w:t xml:space="preserve"> </w:t>
      </w:r>
      <w:r w:rsidR="00900AEB">
        <w:rPr>
          <w:b/>
          <w:sz w:val="24"/>
          <w:szCs w:val="24"/>
        </w:rPr>
        <w:t>об</w:t>
      </w:r>
      <w:r w:rsidRPr="00E15C9E">
        <w:rPr>
          <w:sz w:val="24"/>
          <w:szCs w:val="24"/>
        </w:rPr>
        <w:t>уча</w:t>
      </w:r>
      <w:r w:rsidR="00900AEB">
        <w:rPr>
          <w:sz w:val="24"/>
          <w:szCs w:val="24"/>
        </w:rPr>
        <w:t>ю</w:t>
      </w:r>
      <w:r w:rsidRPr="00E15C9E">
        <w:rPr>
          <w:sz w:val="24"/>
          <w:szCs w:val="24"/>
        </w:rPr>
        <w:t>щихся  за счет включения  ИКТ в содержании всех базовых дисциплин, а также организации  единой  информационной с</w:t>
      </w:r>
      <w:r w:rsidR="00900AEB">
        <w:rPr>
          <w:sz w:val="24"/>
          <w:szCs w:val="24"/>
        </w:rPr>
        <w:t>реды образовательной организации</w:t>
      </w:r>
      <w:r w:rsidRPr="00E15C9E">
        <w:rPr>
          <w:sz w:val="24"/>
          <w:szCs w:val="24"/>
        </w:rPr>
        <w:t>.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E15C9E">
        <w:rPr>
          <w:sz w:val="24"/>
          <w:szCs w:val="24"/>
        </w:rPr>
        <w:t>В образовательном процессе  могут использоваться следующие виды урочных (аудиторных) и внеурочных (внеаудиторных) занятий: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lastRenderedPageBreak/>
        <w:t>Урок</w:t>
      </w:r>
      <w:r>
        <w:rPr>
          <w:b/>
          <w:sz w:val="24"/>
          <w:szCs w:val="24"/>
        </w:rPr>
        <w:t xml:space="preserve"> </w:t>
      </w:r>
      <w:r w:rsidRPr="00E15C9E">
        <w:rPr>
          <w:sz w:val="24"/>
          <w:szCs w:val="24"/>
        </w:rPr>
        <w:t xml:space="preserve">– аудиторное занятие, при котором осуществляется коллективная постановка и решение учебных задач,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</w:t>
      </w:r>
      <w:proofErr w:type="spellStart"/>
      <w:r w:rsidRPr="00E15C9E">
        <w:rPr>
          <w:sz w:val="24"/>
          <w:szCs w:val="24"/>
        </w:rPr>
        <w:t>сформированности</w:t>
      </w:r>
      <w:proofErr w:type="spellEnd"/>
      <w:r w:rsidRPr="00E15C9E">
        <w:rPr>
          <w:sz w:val="24"/>
          <w:szCs w:val="24"/>
        </w:rPr>
        <w:t xml:space="preserve"> соответствующих навыков и умений;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bCs/>
          <w:sz w:val="24"/>
          <w:szCs w:val="24"/>
        </w:rPr>
        <w:t xml:space="preserve">экскурсия </w:t>
      </w:r>
      <w:r w:rsidRPr="00E15C9E">
        <w:rPr>
          <w:i/>
          <w:iCs/>
          <w:sz w:val="24"/>
          <w:szCs w:val="24"/>
        </w:rPr>
        <w:t xml:space="preserve">– </w:t>
      </w:r>
      <w:r w:rsidRPr="00E15C9E">
        <w:rPr>
          <w:iCs/>
          <w:sz w:val="24"/>
          <w:szCs w:val="24"/>
        </w:rPr>
        <w:t>внеаудиторное занятие (внеурочная форма), при которой ученики получают знания при непосредственном наблюдении объекта,</w:t>
      </w:r>
      <w:r>
        <w:rPr>
          <w:iCs/>
          <w:sz w:val="24"/>
          <w:szCs w:val="24"/>
        </w:rPr>
        <w:t xml:space="preserve"> </w:t>
      </w:r>
      <w:r w:rsidRPr="00E15C9E">
        <w:rPr>
          <w:iCs/>
          <w:sz w:val="24"/>
          <w:szCs w:val="24"/>
        </w:rPr>
        <w:t>знакомстве с реальной действительностью (завод, учреждение культуры, природа, историко-художественные памятники, музеи);</w:t>
      </w:r>
    </w:p>
    <w:p w:rsidR="005A2311" w:rsidRPr="00E15C9E" w:rsidRDefault="005A2311" w:rsidP="005A2311">
      <w:pPr>
        <w:pStyle w:val="a8"/>
        <w:jc w:val="both"/>
        <w:rPr>
          <w:color w:val="000000"/>
          <w:spacing w:val="2"/>
          <w:sz w:val="24"/>
          <w:szCs w:val="24"/>
        </w:rPr>
      </w:pPr>
      <w:r w:rsidRPr="00E15C9E">
        <w:rPr>
          <w:b/>
          <w:sz w:val="24"/>
          <w:szCs w:val="24"/>
        </w:rPr>
        <w:t xml:space="preserve">творческая </w:t>
      </w:r>
      <w:r w:rsidRPr="00E15C9E">
        <w:rPr>
          <w:b/>
          <w:color w:val="000000"/>
          <w:sz w:val="24"/>
          <w:szCs w:val="24"/>
        </w:rPr>
        <w:t>мастерская</w:t>
      </w:r>
      <w:r>
        <w:rPr>
          <w:b/>
          <w:color w:val="000000"/>
          <w:sz w:val="24"/>
          <w:szCs w:val="24"/>
        </w:rPr>
        <w:t xml:space="preserve"> </w:t>
      </w:r>
      <w:r w:rsidRPr="00E15C9E">
        <w:rPr>
          <w:sz w:val="24"/>
          <w:szCs w:val="24"/>
        </w:rPr>
        <w:t>–</w:t>
      </w:r>
      <w:r w:rsidRPr="00E15C9E">
        <w:rPr>
          <w:color w:val="000000"/>
          <w:sz w:val="24"/>
          <w:szCs w:val="24"/>
        </w:rPr>
        <w:t xml:space="preserve"> аудиторное занятие (внеурочная форма)</w:t>
      </w:r>
      <w:r w:rsidRPr="00E15C9E">
        <w:rPr>
          <w:color w:val="000000"/>
          <w:spacing w:val="1"/>
          <w:sz w:val="24"/>
          <w:szCs w:val="24"/>
        </w:rPr>
        <w:t xml:space="preserve">, которая создает условия для восхождения каждого участника к новому </w:t>
      </w:r>
      <w:r w:rsidRPr="00E15C9E">
        <w:rPr>
          <w:i/>
          <w:iCs/>
          <w:color w:val="000000"/>
          <w:spacing w:val="1"/>
          <w:sz w:val="24"/>
          <w:szCs w:val="24"/>
        </w:rPr>
        <w:t xml:space="preserve">знанию </w:t>
      </w:r>
      <w:r w:rsidRPr="00E15C9E">
        <w:rPr>
          <w:color w:val="000000"/>
          <w:spacing w:val="1"/>
          <w:sz w:val="24"/>
          <w:szCs w:val="24"/>
        </w:rPr>
        <w:t>и но</w:t>
      </w:r>
      <w:r w:rsidRPr="00E15C9E">
        <w:rPr>
          <w:color w:val="000000"/>
          <w:sz w:val="24"/>
          <w:szCs w:val="24"/>
        </w:rPr>
        <w:t xml:space="preserve">вому </w:t>
      </w:r>
      <w:r w:rsidRPr="00E15C9E">
        <w:rPr>
          <w:i/>
          <w:iCs/>
          <w:color w:val="000000"/>
          <w:sz w:val="24"/>
          <w:szCs w:val="24"/>
        </w:rPr>
        <w:t xml:space="preserve">опыту </w:t>
      </w:r>
      <w:r w:rsidRPr="00E15C9E">
        <w:rPr>
          <w:color w:val="000000"/>
          <w:sz w:val="24"/>
          <w:szCs w:val="24"/>
        </w:rPr>
        <w:t xml:space="preserve">путем самостоятельного или коллективного </w:t>
      </w:r>
      <w:r w:rsidRPr="00E15C9E">
        <w:rPr>
          <w:color w:val="000000"/>
          <w:spacing w:val="1"/>
          <w:sz w:val="24"/>
          <w:szCs w:val="24"/>
        </w:rPr>
        <w:t xml:space="preserve">открытия; основой открытия </w:t>
      </w:r>
      <w:r w:rsidRPr="00E15C9E">
        <w:rPr>
          <w:color w:val="000000"/>
          <w:spacing w:val="2"/>
          <w:sz w:val="24"/>
          <w:szCs w:val="24"/>
        </w:rPr>
        <w:t xml:space="preserve"> в мастерской является творче</w:t>
      </w:r>
      <w:r w:rsidRPr="00E15C9E">
        <w:rPr>
          <w:color w:val="000000"/>
          <w:spacing w:val="4"/>
          <w:sz w:val="24"/>
          <w:szCs w:val="24"/>
        </w:rPr>
        <w:t>ская деятельность каждого и осознание закономерно</w:t>
      </w:r>
      <w:r w:rsidRPr="00E15C9E">
        <w:rPr>
          <w:color w:val="000000"/>
          <w:spacing w:val="2"/>
          <w:sz w:val="24"/>
          <w:szCs w:val="24"/>
        </w:rPr>
        <w:t>стей этой деятельности;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color w:val="000000"/>
          <w:spacing w:val="2"/>
          <w:sz w:val="24"/>
          <w:szCs w:val="24"/>
        </w:rPr>
        <w:t>конференция</w:t>
      </w:r>
      <w:r>
        <w:rPr>
          <w:b/>
          <w:color w:val="000000"/>
          <w:spacing w:val="2"/>
          <w:sz w:val="24"/>
          <w:szCs w:val="24"/>
        </w:rPr>
        <w:t xml:space="preserve"> </w:t>
      </w:r>
      <w:r w:rsidRPr="00E15C9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15C9E">
        <w:rPr>
          <w:color w:val="000000"/>
          <w:sz w:val="24"/>
          <w:szCs w:val="24"/>
        </w:rPr>
        <w:t>аудиторное занятие (внеурочная форма)</w:t>
      </w:r>
      <w:r>
        <w:rPr>
          <w:color w:val="000000"/>
          <w:sz w:val="24"/>
          <w:szCs w:val="24"/>
        </w:rPr>
        <w:t xml:space="preserve"> </w:t>
      </w:r>
      <w:r w:rsidRPr="00E15C9E">
        <w:rPr>
          <w:bCs/>
          <w:sz w:val="24"/>
          <w:szCs w:val="24"/>
        </w:rPr>
        <w:t>как</w:t>
      </w:r>
      <w:r>
        <w:rPr>
          <w:bCs/>
          <w:sz w:val="24"/>
          <w:szCs w:val="24"/>
        </w:rPr>
        <w:t xml:space="preserve"> </w:t>
      </w:r>
      <w:r w:rsidRPr="00E15C9E">
        <w:rPr>
          <w:bCs/>
          <w:sz w:val="24"/>
          <w:szCs w:val="24"/>
        </w:rPr>
        <w:t>форма</w:t>
      </w:r>
      <w:r w:rsidRPr="00E15C9E">
        <w:rPr>
          <w:sz w:val="24"/>
          <w:szCs w:val="24"/>
        </w:rPr>
        <w:t xml:space="preserve"> подведения итогов исследовательской и творческой </w:t>
      </w:r>
      <w:r w:rsidRPr="00E15C9E">
        <w:rPr>
          <w:bCs/>
          <w:sz w:val="24"/>
          <w:szCs w:val="24"/>
        </w:rPr>
        <w:t>деятельности</w:t>
      </w:r>
      <w:r w:rsidRPr="00E15C9E">
        <w:rPr>
          <w:sz w:val="24"/>
          <w:szCs w:val="24"/>
        </w:rPr>
        <w:t xml:space="preserve"> школьников;</w:t>
      </w:r>
    </w:p>
    <w:p w:rsidR="005A2311" w:rsidRPr="00E15C9E" w:rsidRDefault="005A2311" w:rsidP="005A2311">
      <w:pPr>
        <w:pStyle w:val="a8"/>
        <w:jc w:val="both"/>
        <w:rPr>
          <w:color w:val="000000"/>
          <w:sz w:val="24"/>
          <w:szCs w:val="24"/>
        </w:rPr>
      </w:pPr>
      <w:r w:rsidRPr="00E15C9E">
        <w:rPr>
          <w:b/>
          <w:sz w:val="24"/>
          <w:szCs w:val="24"/>
        </w:rPr>
        <w:t xml:space="preserve">спортивные соревнования </w:t>
      </w:r>
      <w:r w:rsidRPr="00E15C9E">
        <w:rPr>
          <w:sz w:val="24"/>
          <w:szCs w:val="24"/>
        </w:rPr>
        <w:t>–</w:t>
      </w:r>
      <w:r w:rsidRPr="00E15C9E">
        <w:rPr>
          <w:color w:val="000000"/>
          <w:sz w:val="24"/>
          <w:szCs w:val="24"/>
        </w:rPr>
        <w:t xml:space="preserve"> это </w:t>
      </w:r>
      <w:r w:rsidRPr="00E15C9E">
        <w:rPr>
          <w:iCs/>
          <w:sz w:val="24"/>
          <w:szCs w:val="24"/>
        </w:rPr>
        <w:t>внеаудиторное занятие</w:t>
      </w:r>
      <w:r w:rsidRPr="00E15C9E">
        <w:rPr>
          <w:color w:val="000000"/>
          <w:sz w:val="24"/>
          <w:szCs w:val="24"/>
        </w:rPr>
        <w:t xml:space="preserve"> (состязание) учащихся  в игровой форме с целью выяснения преимущества в степени физической подготовленности, в развитии некоторых сторон сознания;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bCs/>
          <w:sz w:val="24"/>
          <w:szCs w:val="24"/>
        </w:rPr>
        <w:t>образовательное</w:t>
      </w:r>
      <w:r>
        <w:rPr>
          <w:b/>
          <w:bCs/>
          <w:sz w:val="24"/>
          <w:szCs w:val="24"/>
        </w:rPr>
        <w:t xml:space="preserve"> </w:t>
      </w:r>
      <w:r w:rsidRPr="00E15C9E">
        <w:rPr>
          <w:b/>
          <w:bCs/>
          <w:sz w:val="24"/>
          <w:szCs w:val="24"/>
        </w:rPr>
        <w:t>путешествие</w:t>
      </w:r>
      <w:r w:rsidRPr="00E15C9E">
        <w:rPr>
          <w:sz w:val="24"/>
          <w:szCs w:val="24"/>
        </w:rPr>
        <w:t xml:space="preserve"> – </w:t>
      </w:r>
      <w:r w:rsidRPr="00E15C9E">
        <w:rPr>
          <w:bCs/>
          <w:sz w:val="24"/>
          <w:szCs w:val="24"/>
        </w:rPr>
        <w:t>это</w:t>
      </w:r>
      <w:r w:rsidRPr="00E15C9E">
        <w:rPr>
          <w:sz w:val="24"/>
          <w:szCs w:val="24"/>
        </w:rPr>
        <w:t xml:space="preserve"> подростковая </w:t>
      </w:r>
      <w:r w:rsidRPr="00E15C9E">
        <w:rPr>
          <w:bCs/>
          <w:sz w:val="24"/>
          <w:szCs w:val="24"/>
        </w:rPr>
        <w:t>образовательная</w:t>
      </w:r>
      <w:r w:rsidRPr="00E15C9E">
        <w:rPr>
          <w:sz w:val="24"/>
          <w:szCs w:val="24"/>
        </w:rPr>
        <w:t xml:space="preserve"> экспедиция, разработанная с учетом возрастных особенностей восприятия и понимания подростком окружающего мира;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познавательная лаборатория </w:t>
      </w:r>
      <w:r w:rsidRPr="00E15C9E">
        <w:rPr>
          <w:sz w:val="24"/>
          <w:szCs w:val="24"/>
        </w:rPr>
        <w:t xml:space="preserve">– </w:t>
      </w:r>
      <w:r w:rsidRPr="00E15C9E">
        <w:rPr>
          <w:color w:val="000000"/>
          <w:sz w:val="24"/>
          <w:szCs w:val="24"/>
        </w:rPr>
        <w:t>аудиторное занятие (внеурочная форма),</w:t>
      </w:r>
      <w:r w:rsidRPr="00E15C9E">
        <w:rPr>
          <w:sz w:val="24"/>
          <w:szCs w:val="24"/>
        </w:rPr>
        <w:t xml:space="preserve"> создается для развития у детей познавательного интереса, повышения интереса к исследовательской деятельности и способствует формированию основ научного мировоззрения; это база для специфической игровой деятельности ребенка (работа в лаборатории предполагает превращение детей в ученых, которые проводят опыты, эксперименты, наблюдения по разной тематике);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школьная театральная студия –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>аудиторное занятие</w:t>
      </w:r>
      <w:r w:rsidRPr="00E15C9E">
        <w:rPr>
          <w:sz w:val="24"/>
          <w:szCs w:val="24"/>
        </w:rPr>
        <w:t>, способствующее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развитию коммуникабельности, творческого подхода к любому делу, умению подать себя; 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спортивная секция –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>аудиторное занятие;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поход –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>аудиторное занятие;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>индивидуальные занятия</w:t>
      </w:r>
      <w:r w:rsidRPr="00E15C9E">
        <w:rPr>
          <w:sz w:val="24"/>
          <w:szCs w:val="24"/>
        </w:rPr>
        <w:t xml:space="preserve"> (мастерские, консультации) – </w:t>
      </w:r>
      <w:r w:rsidRPr="00E15C9E">
        <w:rPr>
          <w:color w:val="000000"/>
          <w:sz w:val="24"/>
          <w:szCs w:val="24"/>
        </w:rPr>
        <w:t>аудиторное занятие (внеурочная форма), направленное на развитие личной образовательной траектории ученика;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социальные проекты </w:t>
      </w:r>
      <w:r w:rsidRPr="00E15C9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 xml:space="preserve">аудиторное занятие, направленное на развитие </w:t>
      </w:r>
      <w:r w:rsidRPr="00E15C9E">
        <w:rPr>
          <w:sz w:val="24"/>
          <w:szCs w:val="24"/>
        </w:rPr>
        <w:t>и поддержку детских инициатив в «</w:t>
      </w:r>
      <w:proofErr w:type="spellStart"/>
      <w:r w:rsidRPr="00E15C9E">
        <w:rPr>
          <w:sz w:val="24"/>
          <w:szCs w:val="24"/>
        </w:rPr>
        <w:t>культуросообразных</w:t>
      </w:r>
      <w:proofErr w:type="spellEnd"/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 xml:space="preserve">видах деятельности», приобретение опыта взаимодействия </w:t>
      </w:r>
      <w:proofErr w:type="gramStart"/>
      <w:r w:rsidRPr="00E15C9E">
        <w:rPr>
          <w:sz w:val="24"/>
          <w:szCs w:val="24"/>
        </w:rPr>
        <w:t>со</w:t>
      </w:r>
      <w:proofErr w:type="gramEnd"/>
      <w:r w:rsidRPr="00E15C9E">
        <w:rPr>
          <w:sz w:val="24"/>
          <w:szCs w:val="24"/>
        </w:rPr>
        <w:t xml:space="preserve"> взрослыми и детьми;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занятия в клубе – </w:t>
      </w:r>
      <w:r w:rsidRPr="00E15C9E">
        <w:rPr>
          <w:sz w:val="24"/>
          <w:szCs w:val="24"/>
        </w:rPr>
        <w:t>внеаудиторное занятие.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E15C9E">
        <w:rPr>
          <w:sz w:val="24"/>
          <w:szCs w:val="24"/>
        </w:rPr>
        <w:t xml:space="preserve">Виды деятельности и формы проведения занятий меняются  в зависимости от изучаемого материала. Чередование традиционных форм образовательного процесса  с </w:t>
      </w:r>
      <w:proofErr w:type="gramStart"/>
      <w:r w:rsidRPr="00E15C9E">
        <w:rPr>
          <w:sz w:val="24"/>
          <w:szCs w:val="24"/>
        </w:rPr>
        <w:t>нетрадиционными</w:t>
      </w:r>
      <w:proofErr w:type="gramEnd"/>
      <w:r w:rsidRPr="00E15C9E">
        <w:rPr>
          <w:sz w:val="24"/>
          <w:szCs w:val="24"/>
        </w:rPr>
        <w:t xml:space="preserve">, большое разнообразие занятий,  снижает утомляемость школьников, повышает интерес к изучаемым дисциплинам и способствует достижению необходимых результатов. 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15C9E">
        <w:rPr>
          <w:sz w:val="24"/>
          <w:szCs w:val="24"/>
        </w:rPr>
        <w:t>В данной ситуации меняется роль учителя и значительно возрастает творческое содержание его работы. И на первый план выходит реализация следующих задач:</w:t>
      </w:r>
    </w:p>
    <w:p w:rsidR="005A2311" w:rsidRPr="00E15C9E" w:rsidRDefault="005A2311" w:rsidP="00F72709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«поддержка детских инициатив, направленных на поиск средств и способов достижения учебных целей;</w:t>
      </w:r>
    </w:p>
    <w:p w:rsidR="005A2311" w:rsidRPr="00E15C9E" w:rsidRDefault="005A2311" w:rsidP="00F72709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 xml:space="preserve">создание условий для творческой продуктивной деятельности ребёнка; </w:t>
      </w:r>
    </w:p>
    <w:p w:rsidR="005A2311" w:rsidRPr="00E15C9E" w:rsidRDefault="005A2311" w:rsidP="00F72709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обеспечение  презентаций и социальной оценки продуктов детского творчества (организация выставок,  детской периодической печати, конкурсов, фестивалей и т.д.)</w:t>
      </w:r>
    </w:p>
    <w:p w:rsidR="005A2311" w:rsidRPr="00E15C9E" w:rsidRDefault="005A2311" w:rsidP="00F72709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создание пространства для социальных практик школьников  и приобщения их к общественно значимым делам».</w:t>
      </w:r>
      <w:r w:rsidRPr="00E15C9E">
        <w:rPr>
          <w:rStyle w:val="af3"/>
          <w:sz w:val="24"/>
          <w:szCs w:val="24"/>
          <w:vertAlign w:val="superscript"/>
        </w:rPr>
        <w:footnoteReference w:id="16"/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</w:p>
    <w:p w:rsidR="00FB52AF" w:rsidRPr="00FB52AF" w:rsidRDefault="00D24BE9" w:rsidP="00FB52AF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10-11</w:t>
      </w:r>
      <w:r w:rsidR="004A123E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ы</w:t>
      </w:r>
    </w:p>
    <w:p w:rsidR="00FB52AF" w:rsidRPr="00FB52AF" w:rsidRDefault="00FB52AF" w:rsidP="00FB52AF">
      <w:pPr>
        <w:pStyle w:val="a8"/>
        <w:jc w:val="center"/>
        <w:rPr>
          <w:b/>
          <w:sz w:val="24"/>
          <w:szCs w:val="24"/>
        </w:rPr>
      </w:pPr>
      <w:r w:rsidRPr="00FB52AF">
        <w:rPr>
          <w:b/>
          <w:sz w:val="24"/>
          <w:szCs w:val="24"/>
        </w:rPr>
        <w:lastRenderedPageBreak/>
        <w:t>Основное общее образование</w:t>
      </w:r>
    </w:p>
    <w:p w:rsidR="00FB52AF" w:rsidRPr="00FB52AF" w:rsidRDefault="00FB52AF" w:rsidP="00FB52AF">
      <w:pPr>
        <w:pStyle w:val="a8"/>
        <w:jc w:val="both"/>
        <w:rPr>
          <w:i/>
          <w:sz w:val="24"/>
          <w:szCs w:val="24"/>
        </w:rPr>
      </w:pPr>
    </w:p>
    <w:p w:rsidR="00D24BE9" w:rsidRPr="00D24BE9" w:rsidRDefault="004A123E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D24BE9">
        <w:rPr>
          <w:rFonts w:ascii="Times New Roman" w:hAnsi="Times New Roman" w:cs="Times New Roman"/>
          <w:sz w:val="24"/>
          <w:szCs w:val="24"/>
        </w:rPr>
        <w:t xml:space="preserve">        </w:t>
      </w:r>
      <w:r w:rsidR="00D24BE9" w:rsidRPr="00D24BE9">
        <w:rPr>
          <w:rFonts w:ascii="Times New Roman" w:hAnsi="Times New Roman" w:cs="Times New Roman"/>
          <w:sz w:val="24"/>
          <w:szCs w:val="24"/>
        </w:rPr>
        <w:t>Средн</w:t>
      </w:r>
      <w:r w:rsidR="00D24BE9">
        <w:rPr>
          <w:rFonts w:ascii="Times New Roman" w:hAnsi="Times New Roman" w:cs="Times New Roman"/>
          <w:sz w:val="24"/>
          <w:szCs w:val="24"/>
        </w:rPr>
        <w:t>ее общее образование завершающий урове</w:t>
      </w:r>
      <w:r w:rsidR="00D24BE9" w:rsidRPr="00D24BE9">
        <w:rPr>
          <w:rFonts w:ascii="Times New Roman" w:hAnsi="Times New Roman" w:cs="Times New Roman"/>
          <w:sz w:val="24"/>
          <w:szCs w:val="24"/>
        </w:rPr>
        <w:t>н</w:t>
      </w:r>
      <w:r w:rsidR="00D24BE9">
        <w:rPr>
          <w:rFonts w:ascii="Times New Roman" w:hAnsi="Times New Roman" w:cs="Times New Roman"/>
          <w:sz w:val="24"/>
          <w:szCs w:val="24"/>
        </w:rPr>
        <w:t>ь общего образования, призванный</w:t>
      </w:r>
      <w:r w:rsidR="00D24BE9" w:rsidRPr="00D24BE9">
        <w:rPr>
          <w:rFonts w:ascii="Times New Roman" w:hAnsi="Times New Roman" w:cs="Times New Roman"/>
          <w:sz w:val="24"/>
          <w:szCs w:val="24"/>
        </w:rPr>
        <w:t xml:space="preserve"> обеспечит</w:t>
      </w:r>
      <w:r w:rsidR="00D24BE9">
        <w:rPr>
          <w:rFonts w:ascii="Times New Roman" w:hAnsi="Times New Roman" w:cs="Times New Roman"/>
          <w:sz w:val="24"/>
          <w:szCs w:val="24"/>
        </w:rPr>
        <w:t>ь</w:t>
      </w:r>
      <w:r w:rsidR="00D24BE9" w:rsidRPr="00D24BE9">
        <w:rPr>
          <w:rFonts w:ascii="Times New Roman" w:hAnsi="Times New Roman" w:cs="Times New Roman"/>
          <w:sz w:val="24"/>
          <w:szCs w:val="24"/>
        </w:rPr>
        <w:t xml:space="preserve"> функциональную грамотность и социальную адаптацию обучающихся, содействовать их общественному и гра</w:t>
      </w:r>
      <w:r w:rsidR="00D24BE9">
        <w:rPr>
          <w:rFonts w:ascii="Times New Roman" w:hAnsi="Times New Roman" w:cs="Times New Roman"/>
          <w:sz w:val="24"/>
          <w:szCs w:val="24"/>
        </w:rPr>
        <w:t xml:space="preserve">жданскому самоопределению. Эти </w:t>
      </w:r>
      <w:r w:rsidR="00D24BE9" w:rsidRPr="00D24BE9">
        <w:rPr>
          <w:rFonts w:ascii="Times New Roman" w:hAnsi="Times New Roman" w:cs="Times New Roman"/>
          <w:sz w:val="24"/>
          <w:szCs w:val="24"/>
        </w:rPr>
        <w:t>функции предопределяют направленность целей на формирование социально-грамотной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</w:t>
      </w:r>
    </w:p>
    <w:p w:rsidR="00D24BE9" w:rsidRPr="00D24BE9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4BE9">
        <w:rPr>
          <w:rFonts w:ascii="Times New Roman" w:hAnsi="Times New Roman" w:cs="Times New Roman"/>
          <w:sz w:val="24"/>
          <w:szCs w:val="24"/>
        </w:rPr>
        <w:t>В структуре учебного плана  среднего общего образования выделяется федеральный компонент обязательные предметы на базовом уровне, федеральный компонент учебные предметы по выбору на базовом уровне,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sz w:val="24"/>
          <w:szCs w:val="24"/>
        </w:rPr>
        <w:t>компо</w:t>
      </w:r>
      <w:r>
        <w:rPr>
          <w:rFonts w:ascii="Times New Roman" w:hAnsi="Times New Roman" w:cs="Times New Roman"/>
          <w:sz w:val="24"/>
          <w:szCs w:val="24"/>
        </w:rPr>
        <w:t>нент образовательной организации</w:t>
      </w:r>
      <w:r w:rsidRPr="00D24B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21F5" w:rsidRPr="001421F5" w:rsidRDefault="001421F5" w:rsidP="009A6514">
      <w:pPr>
        <w:pStyle w:val="a8"/>
        <w:jc w:val="center"/>
        <w:rPr>
          <w:b/>
          <w:sz w:val="24"/>
          <w:szCs w:val="24"/>
        </w:rPr>
      </w:pPr>
      <w:r w:rsidRPr="001421F5">
        <w:rPr>
          <w:b/>
          <w:sz w:val="24"/>
          <w:szCs w:val="24"/>
        </w:rPr>
        <w:t xml:space="preserve">Промежуточная аттестация </w:t>
      </w:r>
      <w:proofErr w:type="gramStart"/>
      <w:r w:rsidRPr="001421F5">
        <w:rPr>
          <w:b/>
          <w:sz w:val="24"/>
          <w:szCs w:val="24"/>
        </w:rPr>
        <w:t>обучающихся</w:t>
      </w:r>
      <w:proofErr w:type="gramEnd"/>
    </w:p>
    <w:p w:rsidR="001421F5" w:rsidRPr="001421F5" w:rsidRDefault="001421F5" w:rsidP="001421F5">
      <w:pPr>
        <w:pStyle w:val="a8"/>
        <w:jc w:val="center"/>
        <w:rPr>
          <w:b/>
          <w:i/>
          <w:sz w:val="24"/>
          <w:szCs w:val="24"/>
        </w:rPr>
      </w:pPr>
    </w:p>
    <w:p w:rsidR="009A6514" w:rsidRPr="009A6514" w:rsidRDefault="001421F5" w:rsidP="009A6514">
      <w:pPr>
        <w:tabs>
          <w:tab w:val="left" w:pos="91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e"/>
          <w:rFonts w:eastAsiaTheme="majorEastAsia"/>
          <w:b w:val="0"/>
          <w:sz w:val="24"/>
          <w:szCs w:val="24"/>
        </w:rPr>
        <w:t xml:space="preserve">     </w:t>
      </w:r>
      <w:r w:rsidR="009A6514" w:rsidRPr="009A6514">
        <w:rPr>
          <w:rStyle w:val="ae"/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 в соответствии</w:t>
      </w:r>
      <w:r w:rsidR="009A6514">
        <w:rPr>
          <w:rStyle w:val="ae"/>
          <w:rFonts w:ascii="Times New Roman" w:hAnsi="Times New Roman" w:cs="Times New Roman"/>
          <w:sz w:val="24"/>
          <w:szCs w:val="24"/>
        </w:rPr>
        <w:t xml:space="preserve"> с действующим школьным </w:t>
      </w:r>
      <w:r w:rsidR="009A6514" w:rsidRPr="009A6514">
        <w:rPr>
          <w:rFonts w:ascii="Times New Roman" w:hAnsi="Times New Roman" w:cs="Times New Roman"/>
          <w:sz w:val="24"/>
          <w:szCs w:val="24"/>
        </w:rPr>
        <w:t xml:space="preserve">Положением </w:t>
      </w:r>
      <w:r w:rsidR="009A6514" w:rsidRPr="009A6514">
        <w:rPr>
          <w:rFonts w:ascii="Times New Roman" w:hAnsi="Times New Roman" w:cs="Times New Roman"/>
          <w:bCs/>
          <w:sz w:val="24"/>
          <w:szCs w:val="24"/>
        </w:rPr>
        <w:t xml:space="preserve">о формах, периодичности и порядке текущего контроля успеваемости и промежуточной </w:t>
      </w:r>
      <w:proofErr w:type="gramStart"/>
      <w:r w:rsidR="009A6514" w:rsidRPr="009A6514">
        <w:rPr>
          <w:rFonts w:ascii="Times New Roman" w:hAnsi="Times New Roman" w:cs="Times New Roman"/>
          <w:bCs/>
          <w:sz w:val="24"/>
          <w:szCs w:val="24"/>
        </w:rPr>
        <w:t>аттестации</w:t>
      </w:r>
      <w:proofErr w:type="gramEnd"/>
      <w:r w:rsidR="009A6514" w:rsidRPr="009A6514">
        <w:rPr>
          <w:rFonts w:ascii="Times New Roman" w:hAnsi="Times New Roman" w:cs="Times New Roman"/>
          <w:bCs/>
          <w:sz w:val="24"/>
          <w:szCs w:val="24"/>
        </w:rPr>
        <w:t xml:space="preserve"> обучающихся 1-11 классов </w:t>
      </w:r>
      <w:r w:rsidR="00744A1E" w:rsidRPr="00744A1E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44A1E" w:rsidRPr="00744A1E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744A1E" w:rsidRPr="00744A1E">
        <w:rPr>
          <w:rFonts w:ascii="Times New Roman" w:hAnsi="Times New Roman" w:cs="Times New Roman"/>
          <w:sz w:val="24"/>
          <w:szCs w:val="24"/>
        </w:rPr>
        <w:t xml:space="preserve"> СОШ»</w:t>
      </w:r>
      <w:r w:rsidR="009A6514" w:rsidRPr="00744A1E">
        <w:rPr>
          <w:rFonts w:ascii="Times New Roman" w:hAnsi="Times New Roman" w:cs="Times New Roman"/>
          <w:bCs/>
          <w:sz w:val="24"/>
          <w:szCs w:val="24"/>
        </w:rPr>
        <w:t>,</w:t>
      </w:r>
      <w:r w:rsidR="009A6514" w:rsidRPr="009A6514">
        <w:rPr>
          <w:rFonts w:ascii="Times New Roman" w:hAnsi="Times New Roman" w:cs="Times New Roman"/>
          <w:bCs/>
          <w:sz w:val="24"/>
          <w:szCs w:val="24"/>
        </w:rPr>
        <w:t xml:space="preserve"> порядке и основании перевода обучающихся в следующий класс</w:t>
      </w:r>
    </w:p>
    <w:p w:rsidR="009A6514" w:rsidRPr="009A6514" w:rsidRDefault="009A6514" w:rsidP="009A65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14"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9A6514">
        <w:rPr>
          <w:rFonts w:ascii="Times New Roman" w:hAnsi="Times New Roman" w:cs="Times New Roman"/>
          <w:sz w:val="24"/>
          <w:szCs w:val="24"/>
        </w:rPr>
        <w:t xml:space="preserve">Промежуточная аттестация (отметки за полугодие, год) – это установление уровня достижения результатов освоения учебных предметов, курсов, дисциплин (модулей), предусмотренных основными образовательными программами </w:t>
      </w:r>
      <w:r w:rsidRPr="009A6514">
        <w:rPr>
          <w:rFonts w:ascii="Times New Roman" w:hAnsi="Times New Roman" w:cs="Times New Roman"/>
          <w:color w:val="000000"/>
          <w:sz w:val="24"/>
          <w:szCs w:val="24"/>
        </w:rPr>
        <w:t>соответствующего уровня общего образования (далее – образовательной программой). Промежуточная аттестация начинается со второго класса.</w:t>
      </w:r>
    </w:p>
    <w:p w:rsidR="008976EC" w:rsidRPr="009A6514" w:rsidRDefault="009A6514" w:rsidP="009A651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14">
        <w:rPr>
          <w:rFonts w:ascii="Times New Roman" w:hAnsi="Times New Roman" w:cs="Times New Roman"/>
          <w:color w:val="000000"/>
          <w:sz w:val="24"/>
          <w:szCs w:val="24"/>
        </w:rPr>
        <w:t xml:space="preserve">    Промежуточная аттестация подразделяется на полугодовую промежуточную аттестацию, которая проводится по каждому учебному предмету, курсу, дисциплине, модулю по итогам четверти (полугодия), а также годовую промежуточную аттестацию, которая проводится по каждому учебному предмету, курсу, дисциплине, модулю по итогам учебного года.</w:t>
      </w:r>
    </w:p>
    <w:p w:rsidR="009A6514" w:rsidRPr="009A6514" w:rsidRDefault="000349FA" w:rsidP="009A6514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C27FFD">
        <w:rPr>
          <w:rFonts w:ascii="Times New Roman" w:hAnsi="Times New Roman" w:cs="Times New Roman"/>
          <w:sz w:val="24"/>
          <w:szCs w:val="24"/>
        </w:rPr>
        <w:t xml:space="preserve">С целью организации </w:t>
      </w:r>
      <w:r w:rsidR="009A6514" w:rsidRPr="009A6514">
        <w:rPr>
          <w:rFonts w:ascii="Times New Roman" w:hAnsi="Times New Roman" w:cs="Times New Roman"/>
          <w:sz w:val="24"/>
          <w:szCs w:val="24"/>
        </w:rPr>
        <w:t xml:space="preserve">досуга </w:t>
      </w:r>
      <w:proofErr w:type="gramStart"/>
      <w:r w:rsidR="009A6514">
        <w:rPr>
          <w:rFonts w:ascii="Times New Roman" w:hAnsi="Times New Roman" w:cs="Times New Roman"/>
          <w:sz w:val="24"/>
          <w:szCs w:val="24"/>
        </w:rPr>
        <w:t>об</w:t>
      </w:r>
      <w:r w:rsidR="009A6514" w:rsidRPr="009A6514">
        <w:rPr>
          <w:rFonts w:ascii="Times New Roman" w:hAnsi="Times New Roman" w:cs="Times New Roman"/>
          <w:sz w:val="24"/>
          <w:szCs w:val="24"/>
        </w:rPr>
        <w:t>уча</w:t>
      </w:r>
      <w:r w:rsidR="009A6514">
        <w:rPr>
          <w:rFonts w:ascii="Times New Roman" w:hAnsi="Times New Roman" w:cs="Times New Roman"/>
          <w:sz w:val="24"/>
          <w:szCs w:val="24"/>
        </w:rPr>
        <w:t>ю</w:t>
      </w:r>
      <w:r w:rsidR="009A6514" w:rsidRPr="009A6514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9A6514" w:rsidRPr="009A6514">
        <w:rPr>
          <w:rFonts w:ascii="Times New Roman" w:hAnsi="Times New Roman" w:cs="Times New Roman"/>
          <w:sz w:val="24"/>
          <w:szCs w:val="24"/>
        </w:rPr>
        <w:t xml:space="preserve"> в школе большое внимание уде</w:t>
      </w:r>
      <w:r w:rsidR="009A6514">
        <w:rPr>
          <w:rFonts w:ascii="Times New Roman" w:hAnsi="Times New Roman" w:cs="Times New Roman"/>
          <w:sz w:val="24"/>
          <w:szCs w:val="24"/>
        </w:rPr>
        <w:t>ляется кружковой работе</w:t>
      </w:r>
      <w:r w:rsidR="009A6514" w:rsidRPr="009A65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6514" w:rsidRPr="009A6514" w:rsidRDefault="009A6514" w:rsidP="009A65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A6514">
        <w:rPr>
          <w:rFonts w:ascii="Times New Roman" w:hAnsi="Times New Roman" w:cs="Times New Roman"/>
          <w:sz w:val="24"/>
          <w:szCs w:val="24"/>
        </w:rPr>
        <w:t xml:space="preserve">Расписание учебных занятий </w:t>
      </w:r>
      <w:proofErr w:type="gramStart"/>
      <w:r w:rsidRPr="009A6514">
        <w:rPr>
          <w:rFonts w:ascii="Times New Roman" w:hAnsi="Times New Roman" w:cs="Times New Roman"/>
          <w:sz w:val="24"/>
          <w:szCs w:val="24"/>
        </w:rPr>
        <w:t>соответствует учебному плану школы санитарно-гигиенические требования учтены</w:t>
      </w:r>
      <w:proofErr w:type="gramEnd"/>
      <w:r w:rsidRPr="009A6514">
        <w:rPr>
          <w:rFonts w:ascii="Times New Roman" w:hAnsi="Times New Roman" w:cs="Times New Roman"/>
          <w:sz w:val="24"/>
          <w:szCs w:val="24"/>
        </w:rPr>
        <w:t>.</w:t>
      </w:r>
    </w:p>
    <w:p w:rsidR="009A6514" w:rsidRPr="009A6514" w:rsidRDefault="009A6514" w:rsidP="009A65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A6514">
        <w:rPr>
          <w:rFonts w:ascii="Times New Roman" w:hAnsi="Times New Roman" w:cs="Times New Roman"/>
          <w:sz w:val="24"/>
          <w:szCs w:val="24"/>
        </w:rPr>
        <w:t>Реализация учебного плана обеспечена необходимым количество кадров соответствующей квалификации, необход</w:t>
      </w:r>
      <w:r>
        <w:rPr>
          <w:rFonts w:ascii="Times New Roman" w:hAnsi="Times New Roman" w:cs="Times New Roman"/>
          <w:sz w:val="24"/>
          <w:szCs w:val="24"/>
        </w:rPr>
        <w:t xml:space="preserve">имыми программно-методическими </w:t>
      </w:r>
      <w:r w:rsidRPr="009A6514">
        <w:rPr>
          <w:rFonts w:ascii="Times New Roman" w:hAnsi="Times New Roman" w:cs="Times New Roman"/>
          <w:sz w:val="24"/>
          <w:szCs w:val="24"/>
        </w:rPr>
        <w:t>комплексами, программами, учебниками, методическими рекомендациями, дидактическими материалам.</w:t>
      </w:r>
    </w:p>
    <w:p w:rsidR="003B680F" w:rsidRPr="009A6514" w:rsidRDefault="009A6514" w:rsidP="009A6514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9A6514">
        <w:rPr>
          <w:sz w:val="24"/>
          <w:szCs w:val="24"/>
        </w:rPr>
        <w:t xml:space="preserve">Учебные программы обсуждаются и утверждаются </w:t>
      </w:r>
      <w:r w:rsidR="00744A1E">
        <w:rPr>
          <w:sz w:val="24"/>
          <w:szCs w:val="24"/>
        </w:rPr>
        <w:t xml:space="preserve">перед началом учебного года на </w:t>
      </w:r>
      <w:r w:rsidRPr="009A6514">
        <w:rPr>
          <w:sz w:val="24"/>
          <w:szCs w:val="24"/>
        </w:rPr>
        <w:t xml:space="preserve"> педагогическом совете школы.  Региональные школьные компоненты учебного плана обеспечены необходимыми программами, учебниками и учебно-методической литературой по всем курсам. Для всех курсов, направленных на усиление Федерального компонента учебного плана имеются программы, рекомендованные Министерством образования РФ.</w:t>
      </w: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402492" w:rsidRDefault="00402492" w:rsidP="00402492">
      <w:pPr>
        <w:pStyle w:val="a8"/>
        <w:jc w:val="center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У</w:t>
      </w:r>
      <w:r w:rsidRPr="003E5CAA">
        <w:rPr>
          <w:rFonts w:eastAsia="TimesNewRomanPSMT"/>
          <w:b/>
          <w:sz w:val="28"/>
          <w:szCs w:val="28"/>
        </w:rPr>
        <w:t>чебный план</w:t>
      </w:r>
    </w:p>
    <w:p w:rsidR="00402492" w:rsidRPr="00E701AD" w:rsidRDefault="00402492" w:rsidP="00402492">
      <w:pPr>
        <w:pStyle w:val="a8"/>
        <w:jc w:val="center"/>
        <w:rPr>
          <w:b/>
          <w:sz w:val="28"/>
          <w:szCs w:val="28"/>
        </w:rPr>
      </w:pPr>
      <w:r w:rsidRPr="003E5CAA">
        <w:rPr>
          <w:rFonts w:eastAsia="TimesNewRomanPSMT"/>
          <w:b/>
          <w:sz w:val="28"/>
          <w:szCs w:val="28"/>
        </w:rPr>
        <w:t>среднего общего образования</w:t>
      </w:r>
      <w:r>
        <w:rPr>
          <w:rFonts w:eastAsia="TimesNewRomanPSMT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Хлютская</w:t>
      </w:r>
      <w:proofErr w:type="spellEnd"/>
      <w:r>
        <w:rPr>
          <w:b/>
          <w:sz w:val="28"/>
          <w:szCs w:val="28"/>
        </w:rPr>
        <w:t xml:space="preserve"> СОШ» на 2019-2020 учебный год.</w:t>
      </w:r>
    </w:p>
    <w:p w:rsidR="00402492" w:rsidRPr="00B66998" w:rsidRDefault="00402492" w:rsidP="00402492">
      <w:pPr>
        <w:pStyle w:val="a8"/>
        <w:ind w:firstLine="708"/>
        <w:jc w:val="center"/>
        <w:rPr>
          <w:sz w:val="28"/>
          <w:szCs w:val="28"/>
        </w:rPr>
      </w:pPr>
    </w:p>
    <w:tbl>
      <w:tblPr>
        <w:tblW w:w="94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0"/>
        <w:gridCol w:w="1276"/>
        <w:gridCol w:w="1276"/>
        <w:gridCol w:w="1195"/>
      </w:tblGrid>
      <w:tr w:rsidR="00402492" w:rsidRPr="00054010" w:rsidTr="00175A8E">
        <w:trPr>
          <w:trHeight w:val="559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ind w:left="-45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Учебные предметы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 класс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 класс</w:t>
            </w:r>
          </w:p>
        </w:tc>
        <w:tc>
          <w:tcPr>
            <w:tcW w:w="1195" w:type="dxa"/>
            <w:vMerge w:val="restart"/>
            <w:tcBorders>
              <w:left w:val="single" w:sz="4" w:space="0" w:color="auto"/>
            </w:tcBorders>
          </w:tcPr>
          <w:p w:rsidR="00402492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часов в год</w:t>
            </w:r>
          </w:p>
        </w:tc>
      </w:tr>
      <w:tr w:rsidR="00402492" w:rsidRPr="00054010" w:rsidTr="00175A8E">
        <w:trPr>
          <w:trHeight w:val="559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 часов в неделю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 часов в неделю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6/204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2D338E">
              <w:rPr>
                <w:rFonts w:ascii="Times New Roman" w:eastAsia="Times New Roman" w:hAnsi="Times New Roman" w:cs="Times New Roman"/>
                <w:sz w:val="26"/>
                <w:szCs w:val="26"/>
              </w:rPr>
              <w:t>6/204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  <w:tcBorders>
              <w:bottom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Иностранный язык 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2D338E">
              <w:rPr>
                <w:rFonts w:ascii="Times New Roman" w:eastAsia="Times New Roman" w:hAnsi="Times New Roman" w:cs="Times New Roman"/>
                <w:sz w:val="26"/>
                <w:szCs w:val="26"/>
              </w:rPr>
              <w:t>6/204</w:t>
            </w:r>
          </w:p>
        </w:tc>
      </w:tr>
      <w:tr w:rsidR="00402492" w:rsidRPr="00054010" w:rsidTr="00175A8E">
        <w:trPr>
          <w:trHeight w:val="373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Алгебра и начала математического анализа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2D338E">
              <w:rPr>
                <w:rFonts w:ascii="Times New Roman" w:eastAsia="Times New Roman" w:hAnsi="Times New Roman" w:cs="Times New Roman"/>
                <w:sz w:val="26"/>
                <w:szCs w:val="26"/>
              </w:rPr>
              <w:t>6/204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  <w:tcBorders>
              <w:top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4/136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0C349E">
              <w:rPr>
                <w:rFonts w:ascii="Times New Roman" w:eastAsia="Times New Roman" w:hAnsi="Times New Roman" w:cs="Times New Roman"/>
                <w:sz w:val="26"/>
                <w:szCs w:val="26"/>
              </w:rPr>
              <w:t>4/136</w:t>
            </w:r>
          </w:p>
        </w:tc>
      </w:tr>
      <w:tr w:rsidR="00402492" w:rsidRPr="00054010" w:rsidTr="00175A8E">
        <w:trPr>
          <w:trHeight w:val="375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Обществознание (включая экономику и право)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0C349E">
              <w:rPr>
                <w:rFonts w:ascii="Times New Roman" w:eastAsia="Times New Roman" w:hAnsi="Times New Roman" w:cs="Times New Roman"/>
                <w:sz w:val="26"/>
                <w:szCs w:val="26"/>
              </w:rPr>
              <w:t>4/136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0C349E">
              <w:rPr>
                <w:rFonts w:ascii="Times New Roman" w:eastAsia="Times New Roman" w:hAnsi="Times New Roman" w:cs="Times New Roman"/>
                <w:sz w:val="26"/>
                <w:szCs w:val="26"/>
              </w:rPr>
              <w:t>4/136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0C349E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204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0C349E">
              <w:rPr>
                <w:rFonts w:ascii="Times New Roman" w:eastAsia="Times New Roman" w:hAnsi="Times New Roman" w:cs="Times New Roman"/>
                <w:sz w:val="26"/>
                <w:szCs w:val="26"/>
              </w:rPr>
              <w:t>4/136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2/68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6/204</w:t>
            </w:r>
          </w:p>
        </w:tc>
      </w:tr>
      <w:tr w:rsidR="00402492" w:rsidRPr="00054010" w:rsidTr="00175A8E">
        <w:trPr>
          <w:trHeight w:val="367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2/68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560316">
              <w:rPr>
                <w:rFonts w:ascii="Times New Roman" w:eastAsia="Times New Roman" w:hAnsi="Times New Roman" w:cs="Times New Roman"/>
                <w:sz w:val="26"/>
                <w:szCs w:val="26"/>
              </w:rPr>
              <w:t>2/68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Искусство (МХК)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560316">
              <w:rPr>
                <w:rFonts w:ascii="Times New Roman" w:eastAsia="Times New Roman" w:hAnsi="Times New Roman" w:cs="Times New Roman"/>
                <w:sz w:val="26"/>
                <w:szCs w:val="26"/>
              </w:rPr>
              <w:t>2/68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 w:rsidRPr="00560316">
              <w:rPr>
                <w:rFonts w:ascii="Times New Roman" w:eastAsia="Times New Roman" w:hAnsi="Times New Roman" w:cs="Times New Roman"/>
                <w:sz w:val="26"/>
                <w:szCs w:val="26"/>
              </w:rPr>
              <w:t>2/68</w:t>
            </w:r>
          </w:p>
        </w:tc>
      </w:tr>
      <w:tr w:rsidR="00402492" w:rsidRPr="00054010" w:rsidTr="00175A8E">
        <w:trPr>
          <w:trHeight w:val="343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Информатика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ИКТ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560316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136</w:t>
            </w:r>
          </w:p>
        </w:tc>
      </w:tr>
      <w:tr w:rsidR="00402492" w:rsidRPr="00054010" w:rsidTr="00175A8E">
        <w:trPr>
          <w:trHeight w:val="343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Родной язык</w:t>
            </w:r>
          </w:p>
        </w:tc>
        <w:tc>
          <w:tcPr>
            <w:tcW w:w="1276" w:type="dxa"/>
          </w:tcPr>
          <w:p w:rsidR="00402492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2/68</w:t>
            </w:r>
          </w:p>
        </w:tc>
      </w:tr>
      <w:tr w:rsidR="00402492" w:rsidRPr="00054010" w:rsidTr="00175A8E">
        <w:trPr>
          <w:trHeight w:val="272"/>
        </w:trPr>
        <w:tc>
          <w:tcPr>
            <w:tcW w:w="5670" w:type="dxa"/>
            <w:tcBorders>
              <w:bottom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sz w:val="26"/>
                <w:szCs w:val="26"/>
              </w:rPr>
              <w:t>Дагестанская литература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5" w:type="dxa"/>
          </w:tcPr>
          <w:p w:rsidR="00402492" w:rsidRDefault="00402492" w:rsidP="00175A8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AB0496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</w:tr>
      <w:tr w:rsidR="00402492" w:rsidRPr="00054010" w:rsidTr="00175A8E">
        <w:trPr>
          <w:trHeight w:val="593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1276" w:type="dxa"/>
          </w:tcPr>
          <w:p w:rsidR="00402492" w:rsidRPr="00DE5751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E57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37/1258</w:t>
            </w:r>
          </w:p>
        </w:tc>
        <w:tc>
          <w:tcPr>
            <w:tcW w:w="1276" w:type="dxa"/>
          </w:tcPr>
          <w:p w:rsidR="00402492" w:rsidRPr="00DE5751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E57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37/1258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540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74/2516</w:t>
            </w:r>
          </w:p>
        </w:tc>
      </w:tr>
      <w:tr w:rsidR="00402492" w:rsidRPr="00054010" w:rsidTr="00175A8E">
        <w:trPr>
          <w:trHeight w:val="593"/>
        </w:trPr>
        <w:tc>
          <w:tcPr>
            <w:tcW w:w="5670" w:type="dxa"/>
            <w:tcBorders>
              <w:left w:val="single" w:sz="4" w:space="0" w:color="auto"/>
            </w:tcBorders>
          </w:tcPr>
          <w:p w:rsidR="00402492" w:rsidRPr="00054010" w:rsidRDefault="00402492" w:rsidP="00175A8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Кружки</w:t>
            </w:r>
          </w:p>
        </w:tc>
        <w:tc>
          <w:tcPr>
            <w:tcW w:w="1276" w:type="dxa"/>
          </w:tcPr>
          <w:p w:rsidR="00402492" w:rsidRPr="00DE5751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402492" w:rsidRPr="00DE5751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195" w:type="dxa"/>
          </w:tcPr>
          <w:p w:rsidR="00402492" w:rsidRPr="00054010" w:rsidRDefault="00402492" w:rsidP="00175A8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</w:tbl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  <w:sectPr w:rsidR="003B680F" w:rsidSect="00B61E6F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D1CCD" w:rsidRPr="009D1CCD" w:rsidRDefault="009D1CCD" w:rsidP="009D1CCD">
      <w:pPr>
        <w:pStyle w:val="a8"/>
        <w:jc w:val="both"/>
        <w:rPr>
          <w:sz w:val="22"/>
          <w:szCs w:val="22"/>
        </w:rPr>
      </w:pPr>
    </w:p>
    <w:p w:rsidR="003B680F" w:rsidRPr="009D1CCD" w:rsidRDefault="003B680F" w:rsidP="009D1CCD">
      <w:pPr>
        <w:pStyle w:val="a8"/>
        <w:jc w:val="both"/>
        <w:rPr>
          <w:sz w:val="22"/>
          <w:szCs w:val="22"/>
        </w:rPr>
      </w:pPr>
    </w:p>
    <w:p w:rsidR="00101626" w:rsidRPr="009D1CCD" w:rsidRDefault="00101626" w:rsidP="009D1CCD">
      <w:pPr>
        <w:pStyle w:val="a8"/>
        <w:jc w:val="both"/>
        <w:rPr>
          <w:sz w:val="22"/>
          <w:szCs w:val="22"/>
        </w:rPr>
      </w:pPr>
    </w:p>
    <w:p w:rsidR="00DC7951" w:rsidRPr="00C6256B" w:rsidRDefault="00DC7951" w:rsidP="00DC7951">
      <w:pPr>
        <w:pStyle w:val="a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Приложение. Перечень учебников, обеспечивающих реализацию учебного плана</w:t>
      </w:r>
    </w:p>
    <w:p w:rsidR="00DC7951" w:rsidRDefault="00DC7951" w:rsidP="00DC7951">
      <w:pPr>
        <w:pStyle w:val="a8"/>
        <w:jc w:val="both"/>
        <w:rPr>
          <w:b/>
          <w:sz w:val="24"/>
          <w:szCs w:val="24"/>
        </w:rPr>
      </w:pPr>
    </w:p>
    <w:tbl>
      <w:tblPr>
        <w:tblW w:w="10065" w:type="dxa"/>
        <w:tblInd w:w="-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6"/>
        <w:gridCol w:w="4679"/>
      </w:tblGrid>
      <w:tr w:rsidR="00120C37" w:rsidTr="00780D9E">
        <w:trPr>
          <w:cantSplit/>
          <w:trHeight w:hRule="exact" w:val="73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20C37" w:rsidRDefault="00120C37" w:rsidP="00780D9E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УМК</w:t>
            </w:r>
          </w:p>
          <w:p w:rsidR="00120C37" w:rsidRDefault="00120C37" w:rsidP="00780D9E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Style w:val="33"/>
                <w:sz w:val="24"/>
                <w:szCs w:val="24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20C37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Учитель, квалификационная категория</w:t>
            </w:r>
          </w:p>
        </w:tc>
      </w:tr>
      <w:tr w:rsidR="00120C37" w:rsidTr="00780D9E">
        <w:trPr>
          <w:cantSplit/>
          <w:trHeight w:val="73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20C37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</w:p>
          <w:p w:rsidR="00120C37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</w:tr>
      <w:tr w:rsidR="007C4235" w:rsidTr="00780D9E">
        <w:trPr>
          <w:trHeight w:hRule="exact" w:val="129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924FCF" w:rsidRDefault="007C4235" w:rsidP="00303184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924FCF">
              <w:rPr>
                <w:rStyle w:val="33"/>
                <w:sz w:val="24"/>
                <w:szCs w:val="24"/>
              </w:rPr>
              <w:t xml:space="preserve">Русский язык 10-11 класс, </w:t>
            </w:r>
            <w:r w:rsidR="00303184">
              <w:rPr>
                <w:rStyle w:val="33"/>
                <w:sz w:val="24"/>
                <w:szCs w:val="24"/>
              </w:rPr>
              <w:t xml:space="preserve">Р. Б. </w:t>
            </w:r>
            <w:proofErr w:type="spellStart"/>
            <w:r w:rsidR="00303184">
              <w:rPr>
                <w:rStyle w:val="33"/>
                <w:sz w:val="24"/>
                <w:szCs w:val="24"/>
              </w:rPr>
              <w:t>Сабаткоев</w:t>
            </w:r>
            <w:proofErr w:type="spellEnd"/>
            <w:r w:rsidR="00303184">
              <w:rPr>
                <w:rStyle w:val="33"/>
                <w:sz w:val="24"/>
                <w:szCs w:val="24"/>
              </w:rPr>
              <w:t>, М. В. Панов, Л. З. Шакирова, Просвещение 2001г.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924FCF" w:rsidRDefault="00303184" w:rsidP="00303184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Микаилова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Д. М.</w:t>
            </w:r>
            <w:r w:rsidR="007C4235" w:rsidRPr="00924FCF">
              <w:rPr>
                <w:rStyle w:val="33"/>
                <w:sz w:val="24"/>
                <w:szCs w:val="24"/>
              </w:rPr>
              <w:t>.,</w:t>
            </w:r>
            <w:r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7C4235" w:rsidTr="00780D9E">
        <w:trPr>
          <w:trHeight w:hRule="exact" w:val="129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924FCF" w:rsidRDefault="007C4235" w:rsidP="00303184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924FCF">
              <w:rPr>
                <w:rStyle w:val="33"/>
                <w:sz w:val="24"/>
                <w:szCs w:val="24"/>
              </w:rPr>
              <w:t xml:space="preserve">Русский язык 10-11 класс, </w:t>
            </w:r>
            <w:r w:rsidR="00303184">
              <w:rPr>
                <w:rStyle w:val="33"/>
                <w:sz w:val="24"/>
                <w:szCs w:val="24"/>
              </w:rPr>
              <w:t xml:space="preserve">Р.Б. </w:t>
            </w:r>
            <w:proofErr w:type="spellStart"/>
            <w:r w:rsidR="00303184">
              <w:rPr>
                <w:rStyle w:val="33"/>
                <w:sz w:val="24"/>
                <w:szCs w:val="24"/>
              </w:rPr>
              <w:t>Сабаткоев</w:t>
            </w:r>
            <w:proofErr w:type="spellEnd"/>
            <w:r w:rsidR="00303184">
              <w:rPr>
                <w:rStyle w:val="33"/>
                <w:sz w:val="24"/>
                <w:szCs w:val="24"/>
              </w:rPr>
              <w:t>, М. В. Панов, Л. З. Шакирова, Просвещение 2001г.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924FCF" w:rsidRDefault="00303184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Микаилова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  Ф.  М</w:t>
            </w:r>
            <w:r w:rsidRPr="00924FCF">
              <w:rPr>
                <w:rStyle w:val="33"/>
                <w:sz w:val="24"/>
                <w:szCs w:val="24"/>
              </w:rPr>
              <w:t>.,</w:t>
            </w:r>
            <w:r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7C4235" w:rsidTr="00780D9E">
        <w:trPr>
          <w:trHeight w:val="64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Литература</w:t>
            </w:r>
          </w:p>
        </w:tc>
      </w:tr>
      <w:tr w:rsidR="007C4235" w:rsidTr="00780D9E">
        <w:trPr>
          <w:trHeight w:hRule="exact" w:val="71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7C4235" w:rsidRDefault="007C4235" w:rsidP="00303184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 xml:space="preserve">Литература, 10 класс, </w:t>
            </w:r>
            <w:r w:rsidR="00303184">
              <w:rPr>
                <w:rStyle w:val="33"/>
                <w:sz w:val="24"/>
                <w:szCs w:val="24"/>
              </w:rPr>
              <w:t xml:space="preserve">И. С. Русина, К. М. </w:t>
            </w:r>
            <w:r w:rsidR="00383142">
              <w:rPr>
                <w:rStyle w:val="33"/>
                <w:sz w:val="24"/>
                <w:szCs w:val="24"/>
              </w:rPr>
              <w:t>Нартов Просвещение 2001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7C4235" w:rsidRDefault="00383142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Микаилова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  </w:t>
            </w:r>
            <w:r w:rsidR="00CE3530">
              <w:rPr>
                <w:rStyle w:val="33"/>
                <w:sz w:val="24"/>
                <w:szCs w:val="24"/>
              </w:rPr>
              <w:t>Ф</w:t>
            </w:r>
            <w:r>
              <w:rPr>
                <w:rStyle w:val="33"/>
                <w:sz w:val="24"/>
                <w:szCs w:val="24"/>
              </w:rPr>
              <w:t>.  М</w:t>
            </w:r>
            <w:r w:rsidRPr="00924FCF">
              <w:rPr>
                <w:rStyle w:val="33"/>
                <w:sz w:val="24"/>
                <w:szCs w:val="24"/>
              </w:rPr>
              <w:t>.,</w:t>
            </w:r>
            <w:r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7C4235" w:rsidTr="00780D9E">
        <w:trPr>
          <w:trHeight w:hRule="exact" w:val="8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7C4235" w:rsidRDefault="007C4235" w:rsidP="00CE353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>Литература, 11 класс</w:t>
            </w:r>
            <w:r w:rsidR="00CE3530">
              <w:rPr>
                <w:rStyle w:val="33"/>
                <w:sz w:val="24"/>
                <w:szCs w:val="24"/>
              </w:rPr>
              <w:t xml:space="preserve"> С. К. Бирюкова, К. М. Нартов Просвещение 2000г.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7C4235" w:rsidRDefault="00CE3530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Микаилова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Д. М.</w:t>
            </w:r>
            <w:r w:rsidRPr="00924FCF">
              <w:rPr>
                <w:rStyle w:val="33"/>
                <w:sz w:val="24"/>
                <w:szCs w:val="24"/>
              </w:rPr>
              <w:t>.,</w:t>
            </w:r>
            <w:r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7C4235" w:rsidTr="00780D9E">
        <w:trPr>
          <w:trHeight w:val="8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Английский язык</w:t>
            </w:r>
          </w:p>
        </w:tc>
      </w:tr>
      <w:tr w:rsidR="005633CB" w:rsidTr="00780D9E">
        <w:trPr>
          <w:trHeight w:hRule="exact" w:val="108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904282">
              <w:rPr>
                <w:rStyle w:val="33"/>
                <w:sz w:val="24"/>
                <w:szCs w:val="24"/>
              </w:rPr>
              <w:t xml:space="preserve">. П. </w:t>
            </w:r>
            <w:proofErr w:type="spellStart"/>
            <w:r w:rsidR="00904282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="00904282">
              <w:rPr>
                <w:rStyle w:val="33"/>
                <w:sz w:val="24"/>
                <w:szCs w:val="24"/>
              </w:rPr>
              <w:t>, Н. М. Лапа Просвещение, 2008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904282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Рустамова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 А.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 первая квалификационная категория.</w:t>
            </w:r>
          </w:p>
        </w:tc>
      </w:tr>
      <w:tr w:rsidR="005633CB" w:rsidTr="00780D9E">
        <w:trPr>
          <w:trHeight w:val="8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78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Математика</w:t>
            </w:r>
          </w:p>
        </w:tc>
      </w:tr>
      <w:tr w:rsidR="005633CB" w:rsidTr="00780D9E">
        <w:trPr>
          <w:trHeight w:hRule="exact" w:val="10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0601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Алгебра и начала анализа. 10 класс. </w:t>
            </w:r>
            <w:r w:rsidR="000601FE">
              <w:rPr>
                <w:rStyle w:val="33"/>
                <w:sz w:val="24"/>
                <w:szCs w:val="24"/>
              </w:rPr>
              <w:t>Ш. А. Алимов, Ю. М. Колягин Просвещение 2016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0601FE" w:rsidP="000601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Уруджев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А.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высшая квалификационная категория</w:t>
            </w:r>
          </w:p>
        </w:tc>
      </w:tr>
      <w:tr w:rsidR="000601FE" w:rsidTr="00780D9E">
        <w:trPr>
          <w:trHeight w:hRule="exact" w:val="112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601FE" w:rsidRPr="005633CB" w:rsidRDefault="000601FE" w:rsidP="00175A8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Алгебра и начала анализа. 10 класс. </w:t>
            </w:r>
            <w:r>
              <w:rPr>
                <w:rStyle w:val="33"/>
                <w:sz w:val="24"/>
                <w:szCs w:val="24"/>
              </w:rPr>
              <w:t>Ш. А. Алимов, Ю. М. Колягин Просвещение 2016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01FE" w:rsidRPr="005633CB" w:rsidRDefault="000601FE" w:rsidP="00175A8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Уруджев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А.</w:t>
            </w:r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высшая квалификационная категория</w:t>
            </w:r>
          </w:p>
        </w:tc>
      </w:tr>
      <w:tr w:rsidR="005633CB" w:rsidTr="00780D9E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0601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Геометрия. 10-11 классы. </w:t>
            </w:r>
            <w:r w:rsidR="000601FE">
              <w:rPr>
                <w:rStyle w:val="33"/>
                <w:sz w:val="24"/>
                <w:szCs w:val="24"/>
              </w:rPr>
              <w:t>А. В. Погорелов Просвещение, 2016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0601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Уруджев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А.</w:t>
            </w:r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высшая квалификационная категория</w:t>
            </w:r>
          </w:p>
        </w:tc>
      </w:tr>
      <w:tr w:rsidR="000601FE" w:rsidTr="00780D9E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601FE" w:rsidRPr="005633CB" w:rsidRDefault="000601FE" w:rsidP="00175A8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Геометрия. 10-11 классы. </w:t>
            </w:r>
            <w:r>
              <w:rPr>
                <w:rStyle w:val="33"/>
                <w:sz w:val="24"/>
                <w:szCs w:val="24"/>
              </w:rPr>
              <w:t>А. В. Погорелов Просвещение, 2016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01FE" w:rsidRPr="005633CB" w:rsidRDefault="000601FE" w:rsidP="00175A8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Уруджев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А.</w:t>
            </w:r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высшая квалификационная категория</w:t>
            </w:r>
          </w:p>
        </w:tc>
      </w:tr>
      <w:tr w:rsidR="005633CB" w:rsidTr="00780D9E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 xml:space="preserve">Информатика </w:t>
            </w:r>
          </w:p>
        </w:tc>
      </w:tr>
      <w:tr w:rsidR="00175A8E" w:rsidTr="00780D9E">
        <w:trPr>
          <w:trHeight w:hRule="exact" w:val="128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75A8E" w:rsidRPr="005633CB" w:rsidRDefault="00175A8E" w:rsidP="00175A8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Информатика. 10 класс. </w:t>
            </w:r>
            <w:r w:rsidR="005063B2">
              <w:rPr>
                <w:rStyle w:val="33"/>
                <w:sz w:val="24"/>
                <w:szCs w:val="24"/>
              </w:rPr>
              <w:t>Н. Д</w:t>
            </w:r>
            <w:r>
              <w:rPr>
                <w:rStyle w:val="33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33"/>
                <w:sz w:val="24"/>
                <w:szCs w:val="24"/>
              </w:rPr>
              <w:t>Угринович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Издательство Бином, 2012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75A8E" w:rsidRDefault="00175A8E">
            <w:proofErr w:type="spellStart"/>
            <w:r w:rsidRPr="005A5F65">
              <w:rPr>
                <w:rStyle w:val="33"/>
                <w:rFonts w:eastAsiaTheme="minorEastAsia"/>
                <w:sz w:val="24"/>
                <w:szCs w:val="24"/>
              </w:rPr>
              <w:t>Уруджев</w:t>
            </w:r>
            <w:proofErr w:type="spellEnd"/>
            <w:r w:rsidRPr="005A5F65">
              <w:rPr>
                <w:rStyle w:val="33"/>
                <w:rFonts w:eastAsiaTheme="minorEastAsia"/>
                <w:sz w:val="24"/>
                <w:szCs w:val="24"/>
              </w:rPr>
              <w:t xml:space="preserve"> А. А. высшая квалификационная категория</w:t>
            </w:r>
          </w:p>
        </w:tc>
      </w:tr>
      <w:tr w:rsidR="00175A8E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75A8E" w:rsidRPr="005633CB" w:rsidRDefault="001D71E8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Информатика. 11</w:t>
            </w:r>
            <w:r w:rsidR="000A1F94" w:rsidRPr="005633CB">
              <w:rPr>
                <w:rStyle w:val="33"/>
                <w:sz w:val="24"/>
                <w:szCs w:val="24"/>
              </w:rPr>
              <w:t xml:space="preserve"> класс. </w:t>
            </w:r>
            <w:r w:rsidR="005063B2">
              <w:rPr>
                <w:rStyle w:val="33"/>
                <w:sz w:val="24"/>
                <w:szCs w:val="24"/>
              </w:rPr>
              <w:t>Н. Д</w:t>
            </w:r>
            <w:r w:rsidR="000A1F94">
              <w:rPr>
                <w:rStyle w:val="33"/>
                <w:sz w:val="24"/>
                <w:szCs w:val="24"/>
              </w:rPr>
              <w:t xml:space="preserve">. </w:t>
            </w:r>
            <w:proofErr w:type="spellStart"/>
            <w:r w:rsidR="000A1F94">
              <w:rPr>
                <w:rStyle w:val="33"/>
                <w:sz w:val="24"/>
                <w:szCs w:val="24"/>
              </w:rPr>
              <w:t>Угринович</w:t>
            </w:r>
            <w:proofErr w:type="spellEnd"/>
            <w:r w:rsidR="000A1F94">
              <w:rPr>
                <w:rStyle w:val="33"/>
                <w:sz w:val="24"/>
                <w:szCs w:val="24"/>
              </w:rPr>
              <w:t xml:space="preserve"> Издательство Бином, 2012 г</w:t>
            </w:r>
            <w:r w:rsidR="000A1F94"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75A8E" w:rsidRDefault="00175A8E">
            <w:proofErr w:type="spellStart"/>
            <w:r w:rsidRPr="005A5F65">
              <w:rPr>
                <w:rStyle w:val="33"/>
                <w:rFonts w:eastAsiaTheme="minorEastAsia"/>
                <w:sz w:val="24"/>
                <w:szCs w:val="24"/>
              </w:rPr>
              <w:t>Уруджев</w:t>
            </w:r>
            <w:proofErr w:type="spellEnd"/>
            <w:r w:rsidRPr="005A5F65">
              <w:rPr>
                <w:rStyle w:val="33"/>
                <w:rFonts w:eastAsiaTheme="minorEastAsia"/>
                <w:sz w:val="24"/>
                <w:szCs w:val="24"/>
              </w:rPr>
              <w:t xml:space="preserve"> А. А. высшая квалификационная категория</w:t>
            </w:r>
          </w:p>
        </w:tc>
      </w:tr>
      <w:tr w:rsidR="005633CB" w:rsidTr="00780D9E">
        <w:trPr>
          <w:trHeight w:val="6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Биология</w:t>
            </w:r>
          </w:p>
        </w:tc>
      </w:tr>
      <w:tr w:rsidR="005633CB" w:rsidTr="00780D9E">
        <w:trPr>
          <w:trHeight w:hRule="exact" w:val="99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6B480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Биология. Общая биология. 10-11 классы.</w:t>
            </w:r>
            <w:r w:rsidR="000E1AAE">
              <w:rPr>
                <w:rStyle w:val="33"/>
                <w:sz w:val="24"/>
                <w:szCs w:val="24"/>
              </w:rPr>
              <w:t xml:space="preserve"> В. Б.</w:t>
            </w:r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 w:rsidR="006B4803">
              <w:rPr>
                <w:rStyle w:val="33"/>
                <w:sz w:val="24"/>
                <w:szCs w:val="24"/>
              </w:rPr>
              <w:t xml:space="preserve">Захаров, </w:t>
            </w:r>
            <w:r w:rsidR="000E1AAE">
              <w:rPr>
                <w:rStyle w:val="33"/>
                <w:sz w:val="24"/>
                <w:szCs w:val="24"/>
              </w:rPr>
              <w:t xml:space="preserve">С. Г. </w:t>
            </w:r>
            <w:r w:rsidR="006B4803">
              <w:rPr>
                <w:rStyle w:val="33"/>
                <w:sz w:val="24"/>
                <w:szCs w:val="24"/>
              </w:rPr>
              <w:t>Мамонтов</w:t>
            </w:r>
            <w:r w:rsidR="000E1AAE">
              <w:rPr>
                <w:rStyle w:val="33"/>
                <w:sz w:val="24"/>
                <w:szCs w:val="24"/>
              </w:rPr>
              <w:t xml:space="preserve">, </w:t>
            </w:r>
            <w:r w:rsidR="001D71E8">
              <w:rPr>
                <w:rStyle w:val="33"/>
                <w:sz w:val="24"/>
                <w:szCs w:val="24"/>
              </w:rPr>
              <w:t xml:space="preserve">Н. И. </w:t>
            </w:r>
            <w:r w:rsidR="000E1AAE">
              <w:rPr>
                <w:rStyle w:val="33"/>
                <w:sz w:val="24"/>
                <w:szCs w:val="24"/>
              </w:rPr>
              <w:t>Сонин,</w:t>
            </w:r>
            <w:r w:rsidR="006B4803">
              <w:rPr>
                <w:rStyle w:val="33"/>
                <w:sz w:val="24"/>
                <w:szCs w:val="24"/>
              </w:rPr>
              <w:t xml:space="preserve"> Дрофа 2006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6B4803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Ханбабаева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</w:t>
            </w:r>
            <w:r w:rsidR="001D71E8">
              <w:rPr>
                <w:rStyle w:val="33"/>
                <w:sz w:val="24"/>
                <w:szCs w:val="24"/>
              </w:rPr>
              <w:t>А</w:t>
            </w:r>
            <w:r>
              <w:rPr>
                <w:rStyle w:val="33"/>
                <w:sz w:val="24"/>
                <w:szCs w:val="24"/>
              </w:rPr>
              <w:t>. Г. соответствие занимаемой должности</w:t>
            </w:r>
          </w:p>
        </w:tc>
      </w:tr>
      <w:tr w:rsidR="005633CB" w:rsidTr="00780D9E">
        <w:trPr>
          <w:trHeight w:hRule="exact" w:val="98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6B4803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Биология. Общая биология. 10-11 классы.</w:t>
            </w:r>
            <w:r w:rsidR="000E1AAE">
              <w:rPr>
                <w:rStyle w:val="33"/>
                <w:sz w:val="24"/>
                <w:szCs w:val="24"/>
              </w:rPr>
              <w:t xml:space="preserve"> В. Б. </w:t>
            </w:r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Захаров,</w:t>
            </w:r>
            <w:r w:rsidR="000E1AAE">
              <w:rPr>
                <w:rStyle w:val="33"/>
                <w:sz w:val="24"/>
                <w:szCs w:val="24"/>
              </w:rPr>
              <w:t xml:space="preserve"> С. Г.</w:t>
            </w:r>
            <w:r>
              <w:rPr>
                <w:rStyle w:val="33"/>
                <w:sz w:val="24"/>
                <w:szCs w:val="24"/>
              </w:rPr>
              <w:t xml:space="preserve"> Мамонтов</w:t>
            </w:r>
            <w:r w:rsidR="000E1AAE">
              <w:rPr>
                <w:rStyle w:val="33"/>
                <w:sz w:val="24"/>
                <w:szCs w:val="24"/>
              </w:rPr>
              <w:t xml:space="preserve">, </w:t>
            </w:r>
            <w:r w:rsidR="001D71E8">
              <w:rPr>
                <w:rStyle w:val="33"/>
                <w:sz w:val="24"/>
                <w:szCs w:val="24"/>
              </w:rPr>
              <w:t xml:space="preserve">Н. И. </w:t>
            </w:r>
            <w:r w:rsidR="000E1AAE">
              <w:rPr>
                <w:rStyle w:val="33"/>
                <w:sz w:val="24"/>
                <w:szCs w:val="24"/>
              </w:rPr>
              <w:t>Сонин,</w:t>
            </w:r>
            <w:r>
              <w:rPr>
                <w:rStyle w:val="33"/>
                <w:sz w:val="24"/>
                <w:szCs w:val="24"/>
              </w:rPr>
              <w:t xml:space="preserve"> Дрофа 2006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6B4803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Ашурбекова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 А. соответствие занимаемой должности</w:t>
            </w:r>
          </w:p>
        </w:tc>
      </w:tr>
      <w:tr w:rsidR="005633CB" w:rsidTr="00780D9E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Химия</w:t>
            </w:r>
          </w:p>
        </w:tc>
      </w:tr>
      <w:tr w:rsidR="005633CB" w:rsidRPr="005633CB" w:rsidTr="00780D9E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1D71E8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Химия. О. С. Габриелян, </w:t>
            </w:r>
            <w:r w:rsidR="001D71E8">
              <w:rPr>
                <w:rStyle w:val="33"/>
                <w:sz w:val="24"/>
                <w:szCs w:val="24"/>
              </w:rPr>
              <w:t xml:space="preserve">Ф. Н. </w:t>
            </w:r>
            <w:proofErr w:type="spellStart"/>
            <w:r w:rsidR="001D71E8">
              <w:rPr>
                <w:rStyle w:val="33"/>
                <w:sz w:val="24"/>
                <w:szCs w:val="24"/>
              </w:rPr>
              <w:t>Маскоев</w:t>
            </w:r>
            <w:proofErr w:type="spellEnd"/>
            <w:r w:rsidR="001D71E8">
              <w:rPr>
                <w:rStyle w:val="33"/>
                <w:sz w:val="24"/>
                <w:szCs w:val="24"/>
              </w:rPr>
              <w:t>. 10 класс. Дрофа. 2004</w:t>
            </w:r>
            <w:r w:rsidR="000E1AAE">
              <w:rPr>
                <w:rStyle w:val="33"/>
                <w:sz w:val="24"/>
                <w:szCs w:val="24"/>
              </w:rPr>
              <w:t xml:space="preserve">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1D71E8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Ханбабаева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 Г. соответствие занимаемой должности</w:t>
            </w:r>
          </w:p>
        </w:tc>
      </w:tr>
      <w:tr w:rsidR="005633CB" w:rsidRPr="005633CB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1D71E8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Химия. О. С. Габриелян, </w:t>
            </w:r>
            <w:r>
              <w:rPr>
                <w:rStyle w:val="33"/>
                <w:sz w:val="24"/>
                <w:szCs w:val="24"/>
              </w:rPr>
              <w:t xml:space="preserve">Ф. Н. </w:t>
            </w:r>
            <w:proofErr w:type="spellStart"/>
            <w:r>
              <w:rPr>
                <w:rStyle w:val="33"/>
                <w:sz w:val="24"/>
                <w:szCs w:val="24"/>
              </w:rPr>
              <w:t>Маскоев</w:t>
            </w:r>
            <w:proofErr w:type="spellEnd"/>
            <w:r>
              <w:rPr>
                <w:rStyle w:val="33"/>
                <w:sz w:val="24"/>
                <w:szCs w:val="24"/>
              </w:rPr>
              <w:t>. 11 класс. Дрофа. 2004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1D71E8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Ханбабаева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 Г. соответствие занимаемой должности</w:t>
            </w:r>
          </w:p>
        </w:tc>
      </w:tr>
      <w:tr w:rsidR="005633CB" w:rsidTr="00780D9E">
        <w:trPr>
          <w:trHeight w:val="72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Физика</w:t>
            </w:r>
            <w:r w:rsidR="005C39B1">
              <w:rPr>
                <w:rStyle w:val="33"/>
                <w:sz w:val="24"/>
                <w:szCs w:val="24"/>
              </w:rPr>
              <w:t>, Астрономия</w:t>
            </w:r>
          </w:p>
        </w:tc>
      </w:tr>
      <w:tr w:rsidR="005633CB" w:rsidTr="00780D9E">
        <w:trPr>
          <w:trHeight w:hRule="exact" w:val="98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4E16CC" w:rsidRDefault="005633CB" w:rsidP="001D71E8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 xml:space="preserve">Физика. 10 класс. </w:t>
            </w:r>
            <w:r w:rsidR="001D71E8">
              <w:rPr>
                <w:rStyle w:val="33"/>
                <w:sz w:val="24"/>
                <w:szCs w:val="24"/>
              </w:rPr>
              <w:t>С. В. Громов Просвещение 2017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4E16CC" w:rsidRDefault="001D71E8" w:rsidP="001D71E8">
            <w:pPr>
              <w:pStyle w:val="61"/>
              <w:shd w:val="clear" w:color="auto" w:fill="auto"/>
              <w:spacing w:line="23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rFonts w:eastAsiaTheme="minorEastAsia"/>
                <w:sz w:val="24"/>
                <w:szCs w:val="24"/>
              </w:rPr>
              <w:t>Ашурбеков</w:t>
            </w:r>
            <w:proofErr w:type="spellEnd"/>
            <w:r>
              <w:rPr>
                <w:rStyle w:val="33"/>
                <w:rFonts w:eastAsiaTheme="minorEastAsia"/>
                <w:sz w:val="24"/>
                <w:szCs w:val="24"/>
              </w:rPr>
              <w:t xml:space="preserve"> </w:t>
            </w:r>
            <w:r w:rsidRPr="005A5F65">
              <w:rPr>
                <w:rStyle w:val="33"/>
                <w:rFonts w:eastAsiaTheme="minorEastAsia"/>
                <w:sz w:val="24"/>
                <w:szCs w:val="24"/>
              </w:rPr>
              <w:t>А. А. высшая квалификационная категория</w:t>
            </w:r>
          </w:p>
        </w:tc>
      </w:tr>
      <w:tr w:rsidR="005633CB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4E16CC" w:rsidRDefault="005633CB" w:rsidP="001D71E8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 xml:space="preserve">Физика. 11 класс. </w:t>
            </w:r>
            <w:r w:rsidR="001D71E8" w:rsidRPr="004E16CC">
              <w:rPr>
                <w:rStyle w:val="33"/>
                <w:sz w:val="24"/>
                <w:szCs w:val="24"/>
              </w:rPr>
              <w:t xml:space="preserve"> </w:t>
            </w:r>
            <w:r w:rsidR="001D71E8">
              <w:rPr>
                <w:rStyle w:val="33"/>
                <w:sz w:val="24"/>
                <w:szCs w:val="24"/>
              </w:rPr>
              <w:t>С. В. Громов Просвещение 2017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4E16CC" w:rsidRDefault="001D71E8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rFonts w:eastAsiaTheme="minorEastAsia"/>
                <w:sz w:val="24"/>
                <w:szCs w:val="24"/>
              </w:rPr>
              <w:t>Ашурбеков</w:t>
            </w:r>
            <w:proofErr w:type="spellEnd"/>
            <w:r>
              <w:rPr>
                <w:rStyle w:val="33"/>
                <w:rFonts w:eastAsiaTheme="minorEastAsia"/>
                <w:sz w:val="24"/>
                <w:szCs w:val="24"/>
              </w:rPr>
              <w:t xml:space="preserve"> </w:t>
            </w:r>
            <w:r w:rsidRPr="005A5F65">
              <w:rPr>
                <w:rStyle w:val="33"/>
                <w:rFonts w:eastAsiaTheme="minorEastAsia"/>
                <w:sz w:val="24"/>
                <w:szCs w:val="24"/>
              </w:rPr>
              <w:t>А. А. высшая квалификационная категория</w:t>
            </w:r>
          </w:p>
        </w:tc>
      </w:tr>
      <w:tr w:rsidR="005633CB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4E16CC" w:rsidRDefault="00437D53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 xml:space="preserve">Астрономия (сфера). 10-11 классы. Базовый уровень. В. М. </w:t>
            </w:r>
            <w:proofErr w:type="spellStart"/>
            <w:r w:rsidRPr="004E16CC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4E16CC">
              <w:rPr>
                <w:rStyle w:val="33"/>
                <w:sz w:val="24"/>
                <w:szCs w:val="24"/>
              </w:rPr>
              <w:t>. Просвещение.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4E16CC" w:rsidRDefault="001D71E8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rFonts w:eastAsiaTheme="minorEastAsia"/>
                <w:sz w:val="24"/>
                <w:szCs w:val="24"/>
              </w:rPr>
              <w:t>Ашурбеков</w:t>
            </w:r>
            <w:proofErr w:type="spellEnd"/>
            <w:r>
              <w:rPr>
                <w:rStyle w:val="33"/>
                <w:rFonts w:eastAsiaTheme="minorEastAsia"/>
                <w:sz w:val="24"/>
                <w:szCs w:val="24"/>
              </w:rPr>
              <w:t xml:space="preserve"> </w:t>
            </w:r>
            <w:r w:rsidRPr="005A5F65">
              <w:rPr>
                <w:rStyle w:val="33"/>
                <w:rFonts w:eastAsiaTheme="minorEastAsia"/>
                <w:sz w:val="24"/>
                <w:szCs w:val="24"/>
              </w:rPr>
              <w:t>А. А. высшая квалификационная категория</w:t>
            </w:r>
          </w:p>
        </w:tc>
      </w:tr>
      <w:tr w:rsidR="001D71E8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D71E8" w:rsidRPr="004E16CC" w:rsidRDefault="00AD4BEE" w:rsidP="00242B9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>А</w:t>
            </w:r>
            <w:r w:rsidR="00242B96">
              <w:rPr>
                <w:rStyle w:val="33"/>
                <w:sz w:val="24"/>
                <w:szCs w:val="24"/>
              </w:rPr>
              <w:t>строномия (сфера). 10-11 классы</w:t>
            </w:r>
            <w:r w:rsidRPr="004E16CC">
              <w:rPr>
                <w:rStyle w:val="33"/>
                <w:sz w:val="24"/>
                <w:szCs w:val="24"/>
              </w:rPr>
              <w:t xml:space="preserve">. </w:t>
            </w:r>
            <w:r>
              <w:rPr>
                <w:rStyle w:val="33"/>
                <w:sz w:val="24"/>
                <w:szCs w:val="24"/>
              </w:rPr>
              <w:t>Веньяминов, Воронцов</w:t>
            </w:r>
            <w:r w:rsidRPr="004E16CC">
              <w:rPr>
                <w:rStyle w:val="33"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71E8" w:rsidRDefault="00AD4BEE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rFonts w:eastAsiaTheme="minorEastAsia"/>
                <w:sz w:val="24"/>
                <w:szCs w:val="24"/>
              </w:rPr>
            </w:pPr>
            <w:proofErr w:type="spellStart"/>
            <w:r>
              <w:rPr>
                <w:rStyle w:val="33"/>
                <w:rFonts w:eastAsiaTheme="minorEastAsia"/>
                <w:sz w:val="24"/>
                <w:szCs w:val="24"/>
              </w:rPr>
              <w:t>Ашурбеков</w:t>
            </w:r>
            <w:proofErr w:type="spellEnd"/>
            <w:r>
              <w:rPr>
                <w:rStyle w:val="33"/>
                <w:rFonts w:eastAsiaTheme="minorEastAsia"/>
                <w:sz w:val="24"/>
                <w:szCs w:val="24"/>
              </w:rPr>
              <w:t xml:space="preserve"> </w:t>
            </w:r>
            <w:r w:rsidRPr="005A5F65">
              <w:rPr>
                <w:rStyle w:val="33"/>
                <w:rFonts w:eastAsiaTheme="minorEastAsia"/>
                <w:sz w:val="24"/>
                <w:szCs w:val="24"/>
              </w:rPr>
              <w:t>А. А. высшая квалификационная категория</w:t>
            </w:r>
          </w:p>
        </w:tc>
      </w:tr>
      <w:tr w:rsidR="005633CB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История</w:t>
            </w:r>
          </w:p>
        </w:tc>
      </w:tr>
      <w:tr w:rsidR="005633CB" w:rsidTr="00780D9E">
        <w:trPr>
          <w:trHeight w:hRule="exact" w:val="197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lastRenderedPageBreak/>
              <w:t xml:space="preserve">История России. </w:t>
            </w:r>
            <w:r w:rsidR="00587C4E">
              <w:rPr>
                <w:rStyle w:val="33"/>
                <w:sz w:val="24"/>
                <w:szCs w:val="24"/>
              </w:rPr>
              <w:t xml:space="preserve">10 класс, в 2-х ч. В. И. </w:t>
            </w:r>
            <w:proofErr w:type="spellStart"/>
            <w:r w:rsidR="00587C4E">
              <w:rPr>
                <w:rStyle w:val="33"/>
                <w:sz w:val="24"/>
                <w:szCs w:val="24"/>
              </w:rPr>
              <w:t>Буганов</w:t>
            </w:r>
            <w:proofErr w:type="spellEnd"/>
            <w:r w:rsidR="00587C4E">
              <w:rPr>
                <w:rStyle w:val="33"/>
                <w:sz w:val="24"/>
                <w:szCs w:val="24"/>
              </w:rPr>
              <w:t xml:space="preserve">, П. И. </w:t>
            </w:r>
            <w:proofErr w:type="spellStart"/>
            <w:r w:rsidR="00587C4E">
              <w:rPr>
                <w:rStyle w:val="33"/>
                <w:sz w:val="24"/>
                <w:szCs w:val="24"/>
              </w:rPr>
              <w:t>Зырьянов</w:t>
            </w:r>
            <w:proofErr w:type="spellEnd"/>
            <w:r w:rsidR="00587C4E">
              <w:rPr>
                <w:rStyle w:val="33"/>
                <w:sz w:val="24"/>
                <w:szCs w:val="24"/>
              </w:rPr>
              <w:t xml:space="preserve">, </w:t>
            </w:r>
            <w:r w:rsidR="004E16CC">
              <w:rPr>
                <w:rStyle w:val="33"/>
                <w:sz w:val="24"/>
                <w:szCs w:val="24"/>
              </w:rPr>
              <w:t>Просвеще</w:t>
            </w:r>
            <w:r w:rsidR="00587C4E">
              <w:rPr>
                <w:rStyle w:val="33"/>
                <w:sz w:val="24"/>
                <w:szCs w:val="24"/>
              </w:rPr>
              <w:t>ние, 2002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5633CB" w:rsidRPr="005633CB" w:rsidRDefault="005633CB" w:rsidP="00587C4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87C4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Гусейновна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Х. Э.. соответствие занимаемой должности</w:t>
            </w:r>
          </w:p>
        </w:tc>
      </w:tr>
      <w:tr w:rsidR="005633CB" w:rsidTr="00780D9E">
        <w:trPr>
          <w:trHeight w:hRule="exact" w:val="169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История России.</w:t>
            </w:r>
            <w:r w:rsidR="00587C4E">
              <w:rPr>
                <w:rStyle w:val="33"/>
                <w:sz w:val="24"/>
                <w:szCs w:val="24"/>
              </w:rPr>
              <w:t xml:space="preserve"> 11 класс</w:t>
            </w:r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 w:rsidR="00587C4E">
              <w:rPr>
                <w:rStyle w:val="33"/>
                <w:sz w:val="24"/>
                <w:szCs w:val="24"/>
              </w:rPr>
              <w:t xml:space="preserve">Н. В. </w:t>
            </w:r>
            <w:proofErr w:type="spellStart"/>
            <w:r w:rsidR="00587C4E">
              <w:rPr>
                <w:rStyle w:val="33"/>
                <w:sz w:val="24"/>
                <w:szCs w:val="24"/>
              </w:rPr>
              <w:t>Загладин</w:t>
            </w:r>
            <w:proofErr w:type="spellEnd"/>
            <w:r w:rsidR="00587C4E">
              <w:rPr>
                <w:rStyle w:val="33"/>
                <w:sz w:val="24"/>
                <w:szCs w:val="24"/>
              </w:rPr>
              <w:t>, Ю. А. Петров,</w:t>
            </w:r>
            <w:r w:rsidR="008A5482">
              <w:rPr>
                <w:rStyle w:val="33"/>
                <w:sz w:val="24"/>
                <w:szCs w:val="24"/>
              </w:rPr>
              <w:t xml:space="preserve"> </w:t>
            </w:r>
            <w:r w:rsidR="00587C4E">
              <w:rPr>
                <w:rStyle w:val="33"/>
                <w:sz w:val="24"/>
                <w:szCs w:val="24"/>
              </w:rPr>
              <w:t>Москва русское слово 2018 г.</w:t>
            </w: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5633CB" w:rsidRPr="005633CB" w:rsidRDefault="005633CB" w:rsidP="00587C4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Всеобщая история. </w:t>
            </w:r>
            <w:r w:rsidR="00587C4E">
              <w:rPr>
                <w:rStyle w:val="33"/>
                <w:sz w:val="24"/>
                <w:szCs w:val="24"/>
              </w:rPr>
              <w:t>11 класс</w:t>
            </w:r>
            <w:r w:rsidR="00587C4E" w:rsidRPr="005633CB">
              <w:rPr>
                <w:rStyle w:val="33"/>
                <w:sz w:val="24"/>
                <w:szCs w:val="24"/>
              </w:rPr>
              <w:t xml:space="preserve"> </w:t>
            </w:r>
            <w:r w:rsidRPr="005633CB">
              <w:rPr>
                <w:rStyle w:val="33"/>
                <w:sz w:val="24"/>
                <w:szCs w:val="24"/>
              </w:rPr>
              <w:t xml:space="preserve">А. А. </w:t>
            </w:r>
            <w:proofErr w:type="spellStart"/>
            <w:r w:rsidRPr="005633CB">
              <w:rPr>
                <w:rStyle w:val="33"/>
                <w:sz w:val="24"/>
                <w:szCs w:val="24"/>
              </w:rPr>
              <w:t>Улунян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>, Е. Ю. Серг</w:t>
            </w:r>
            <w:r w:rsidR="00587C4E">
              <w:rPr>
                <w:rStyle w:val="33"/>
                <w:sz w:val="24"/>
                <w:szCs w:val="24"/>
              </w:rPr>
              <w:t>еев</w:t>
            </w:r>
            <w:r w:rsidR="008A5482">
              <w:rPr>
                <w:rStyle w:val="33"/>
                <w:sz w:val="24"/>
                <w:szCs w:val="24"/>
              </w:rPr>
              <w:t>. Просвещение, 2017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87C4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Курбанов С. Л. соответствие занимаемой должности</w:t>
            </w:r>
          </w:p>
        </w:tc>
      </w:tr>
      <w:tr w:rsidR="005633CB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Обществознание</w:t>
            </w:r>
          </w:p>
        </w:tc>
      </w:tr>
      <w:tr w:rsidR="005633CB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8A5482" w:rsidP="008A5482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Обществознание. 10 класс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. </w:t>
            </w:r>
            <w:r>
              <w:rPr>
                <w:rStyle w:val="33"/>
                <w:sz w:val="24"/>
                <w:szCs w:val="24"/>
              </w:rPr>
              <w:t>Л. Н. Боголюбов</w:t>
            </w:r>
            <w:r w:rsidR="005633CB" w:rsidRPr="005633CB">
              <w:rPr>
                <w:rStyle w:val="33"/>
                <w:sz w:val="24"/>
                <w:szCs w:val="24"/>
              </w:rPr>
              <w:t>.</w:t>
            </w:r>
            <w:r w:rsidR="00FC5014">
              <w:rPr>
                <w:rStyle w:val="33"/>
                <w:sz w:val="24"/>
                <w:szCs w:val="24"/>
              </w:rPr>
              <w:t xml:space="preserve"> А. Ю. </w:t>
            </w:r>
            <w:proofErr w:type="spellStart"/>
            <w:r w:rsidR="00FC5014">
              <w:rPr>
                <w:rStyle w:val="33"/>
                <w:sz w:val="24"/>
                <w:szCs w:val="24"/>
              </w:rPr>
              <w:t>Лозебникова</w:t>
            </w:r>
            <w:proofErr w:type="spellEnd"/>
            <w:r w:rsidR="005633CB"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Просвещение. 2017</w:t>
            </w:r>
            <w:r w:rsidR="00FC5014">
              <w:rPr>
                <w:rStyle w:val="33"/>
                <w:sz w:val="24"/>
                <w:szCs w:val="24"/>
              </w:rPr>
              <w:t>г</w:t>
            </w:r>
            <w:r w:rsidR="005633CB"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FC5014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Гусейновна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Х. Э.. соответствие занимаемой должности</w:t>
            </w:r>
          </w:p>
        </w:tc>
      </w:tr>
      <w:tr w:rsidR="005633CB" w:rsidTr="00780D9E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FC5014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Обществознание. 11 класс</w:t>
            </w:r>
            <w:r w:rsidRPr="005633CB">
              <w:rPr>
                <w:rStyle w:val="33"/>
                <w:sz w:val="24"/>
                <w:szCs w:val="24"/>
              </w:rPr>
              <w:t xml:space="preserve">. </w:t>
            </w:r>
            <w:r>
              <w:rPr>
                <w:rStyle w:val="33"/>
                <w:sz w:val="24"/>
                <w:szCs w:val="24"/>
              </w:rPr>
              <w:t>Л. Н. Боголюбов</w:t>
            </w:r>
            <w:r w:rsidRPr="005633CB">
              <w:rPr>
                <w:rStyle w:val="33"/>
                <w:sz w:val="24"/>
                <w:szCs w:val="24"/>
              </w:rPr>
              <w:t>.</w:t>
            </w:r>
            <w:r>
              <w:rPr>
                <w:rStyle w:val="33"/>
                <w:sz w:val="24"/>
                <w:szCs w:val="24"/>
              </w:rPr>
              <w:t xml:space="preserve"> А. Ю. </w:t>
            </w:r>
            <w:proofErr w:type="spellStart"/>
            <w:r>
              <w:rPr>
                <w:rStyle w:val="33"/>
                <w:sz w:val="24"/>
                <w:szCs w:val="24"/>
              </w:rPr>
              <w:t>Лозебникова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 xml:space="preserve"> </w:t>
            </w:r>
            <w:r>
              <w:rPr>
                <w:rStyle w:val="33"/>
                <w:sz w:val="24"/>
                <w:szCs w:val="24"/>
              </w:rPr>
              <w:t>Просвещение. 2017г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FC5014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Курбанов С. Л. соответствие занимаемой должности</w:t>
            </w:r>
          </w:p>
        </w:tc>
      </w:tr>
      <w:tr w:rsidR="005633CB" w:rsidTr="00780D9E">
        <w:trPr>
          <w:trHeight w:val="68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География</w:t>
            </w:r>
          </w:p>
        </w:tc>
      </w:tr>
      <w:tr w:rsidR="005633CB" w:rsidTr="00780D9E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320537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</w:t>
            </w:r>
            <w:r w:rsidR="00320537">
              <w:rPr>
                <w:rStyle w:val="33"/>
                <w:sz w:val="24"/>
                <w:szCs w:val="24"/>
              </w:rPr>
              <w:t>В. П</w:t>
            </w:r>
            <w:r w:rsidR="008A5482">
              <w:rPr>
                <w:rStyle w:val="33"/>
                <w:sz w:val="24"/>
                <w:szCs w:val="24"/>
              </w:rPr>
              <w:t>.</w:t>
            </w:r>
            <w:r w:rsidR="00320537">
              <w:rPr>
                <w:rStyle w:val="33"/>
                <w:sz w:val="24"/>
                <w:szCs w:val="24"/>
              </w:rPr>
              <w:t xml:space="preserve"> </w:t>
            </w:r>
            <w:proofErr w:type="spellStart"/>
            <w:r w:rsidR="00320537">
              <w:rPr>
                <w:rStyle w:val="33"/>
                <w:sz w:val="24"/>
                <w:szCs w:val="24"/>
              </w:rPr>
              <w:t>Максаковский</w:t>
            </w:r>
            <w:proofErr w:type="spellEnd"/>
            <w:r w:rsidR="008A5482">
              <w:rPr>
                <w:rStyle w:val="33"/>
                <w:sz w:val="24"/>
                <w:szCs w:val="24"/>
              </w:rPr>
              <w:t xml:space="preserve"> Просвещение, 2017</w:t>
            </w:r>
            <w:r w:rsidR="00320537">
              <w:rPr>
                <w:rStyle w:val="33"/>
                <w:sz w:val="24"/>
                <w:szCs w:val="24"/>
              </w:rPr>
              <w:t>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320537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Ханбабаева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Г. соответствие занимаемой должности</w:t>
            </w:r>
          </w:p>
        </w:tc>
      </w:tr>
      <w:tr w:rsidR="005633CB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320537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</w:t>
            </w:r>
            <w:r>
              <w:rPr>
                <w:rStyle w:val="33"/>
                <w:sz w:val="24"/>
                <w:szCs w:val="24"/>
              </w:rPr>
              <w:t xml:space="preserve">В. П. </w:t>
            </w:r>
            <w:proofErr w:type="spellStart"/>
            <w:r>
              <w:rPr>
                <w:rStyle w:val="33"/>
                <w:sz w:val="24"/>
                <w:szCs w:val="24"/>
              </w:rPr>
              <w:t>Максаковский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Просвещение, 2017г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320537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Ханбабаева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Г. соответствие занимаемой должности</w:t>
            </w:r>
          </w:p>
        </w:tc>
      </w:tr>
      <w:tr w:rsidR="005633CB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Искусство, МХК</w:t>
            </w:r>
          </w:p>
        </w:tc>
      </w:tr>
      <w:tr w:rsidR="005633CB" w:rsidTr="00780D9E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Мировая художественная культура. 10 класс. </w:t>
            </w:r>
            <w:r w:rsidR="008A5482">
              <w:rPr>
                <w:rStyle w:val="33"/>
                <w:sz w:val="24"/>
                <w:szCs w:val="24"/>
              </w:rPr>
              <w:t xml:space="preserve">Л. А. </w:t>
            </w:r>
            <w:proofErr w:type="spellStart"/>
            <w:r w:rsidRPr="005633CB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Микаилова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  Ф.  М</w:t>
            </w:r>
            <w:r w:rsidRPr="00924FCF">
              <w:rPr>
                <w:rStyle w:val="33"/>
                <w:sz w:val="24"/>
                <w:szCs w:val="24"/>
              </w:rPr>
              <w:t>.,</w:t>
            </w:r>
            <w:r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5633CB" w:rsidTr="00780D9E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Мировая художественная культура. 11 класс. </w:t>
            </w:r>
            <w:r w:rsidR="008A5482">
              <w:rPr>
                <w:rStyle w:val="33"/>
                <w:sz w:val="24"/>
                <w:szCs w:val="24"/>
              </w:rPr>
              <w:t xml:space="preserve">Л. А. </w:t>
            </w:r>
            <w:proofErr w:type="spellStart"/>
            <w:r w:rsidRPr="005633CB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8A18FE" w:rsidP="005715E0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33"/>
                <w:rFonts w:eastAsiaTheme="minorEastAsia"/>
                <w:sz w:val="24"/>
                <w:szCs w:val="24"/>
              </w:rPr>
              <w:t>Микаилова</w:t>
            </w:r>
            <w:proofErr w:type="spellEnd"/>
            <w:r>
              <w:rPr>
                <w:rStyle w:val="33"/>
                <w:rFonts w:eastAsiaTheme="minorEastAsia"/>
                <w:sz w:val="24"/>
                <w:szCs w:val="24"/>
              </w:rPr>
              <w:t xml:space="preserve">   Ф.  М</w:t>
            </w:r>
            <w:r w:rsidRPr="00924FCF">
              <w:rPr>
                <w:rStyle w:val="33"/>
                <w:rFonts w:eastAsiaTheme="minorEastAsia"/>
                <w:sz w:val="24"/>
                <w:szCs w:val="24"/>
              </w:rPr>
              <w:t>.,</w:t>
            </w:r>
            <w:r>
              <w:rPr>
                <w:rStyle w:val="33"/>
                <w:rFonts w:eastAsiaTheme="minorEastAsia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5633CB" w:rsidTr="00780D9E">
        <w:trPr>
          <w:trHeight w:val="85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Технология</w:t>
            </w: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</w:tc>
      </w:tr>
      <w:tr w:rsidR="005633CB" w:rsidTr="00780D9E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5633CB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Абдулкеримов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О. Г</w:t>
            </w:r>
            <w:r w:rsidR="005633CB" w:rsidRPr="005633CB">
              <w:rPr>
                <w:rStyle w:val="33"/>
                <w:sz w:val="24"/>
                <w:szCs w:val="24"/>
              </w:rPr>
              <w:t>., первая квалификационная категория</w:t>
            </w:r>
          </w:p>
        </w:tc>
      </w:tr>
      <w:tr w:rsidR="005633CB" w:rsidTr="00780D9E">
        <w:trPr>
          <w:trHeight w:hRule="exact" w:val="97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5633CB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Муртузалиева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М. соответствие занимаемой должности</w:t>
            </w:r>
          </w:p>
        </w:tc>
      </w:tr>
      <w:tr w:rsidR="005633CB" w:rsidRPr="00A46885" w:rsidTr="00780D9E">
        <w:trPr>
          <w:trHeight w:val="69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A46885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ОБЖ</w:t>
            </w:r>
          </w:p>
        </w:tc>
      </w:tr>
      <w:tr w:rsidR="005633CB" w:rsidTr="00780D9E">
        <w:trPr>
          <w:trHeight w:hRule="exact" w:val="85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8A18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ОБЖ. 10 класс. </w:t>
            </w:r>
            <w:r w:rsidR="008A18FE">
              <w:rPr>
                <w:rStyle w:val="33"/>
                <w:sz w:val="24"/>
                <w:szCs w:val="24"/>
              </w:rPr>
              <w:t>А. Т. Смирнова</w:t>
            </w:r>
            <w:r w:rsidRPr="005633CB">
              <w:rPr>
                <w:rStyle w:val="33"/>
                <w:sz w:val="24"/>
                <w:szCs w:val="24"/>
              </w:rPr>
              <w:t xml:space="preserve">. </w:t>
            </w:r>
            <w:r w:rsidR="008A18FE">
              <w:rPr>
                <w:rStyle w:val="33"/>
                <w:sz w:val="24"/>
                <w:szCs w:val="24"/>
              </w:rPr>
              <w:t>Просвещение. 2019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Абдулкеримов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О. Г</w:t>
            </w:r>
            <w:r w:rsidRPr="005633CB">
              <w:rPr>
                <w:rStyle w:val="33"/>
                <w:sz w:val="24"/>
                <w:szCs w:val="24"/>
              </w:rPr>
              <w:t>., первая квалификационная категория</w:t>
            </w:r>
          </w:p>
        </w:tc>
      </w:tr>
      <w:tr w:rsidR="005633CB" w:rsidTr="00780D9E">
        <w:trPr>
          <w:trHeight w:hRule="exact" w:val="69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ОБЖ. 11 класс.</w:t>
            </w:r>
            <w:r w:rsidR="008A18FE">
              <w:rPr>
                <w:rStyle w:val="33"/>
                <w:sz w:val="24"/>
                <w:szCs w:val="24"/>
              </w:rPr>
              <w:t xml:space="preserve"> В. В. Марков, В. Н. </w:t>
            </w:r>
            <w:proofErr w:type="spellStart"/>
            <w:r w:rsidR="008A18FE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="008A18FE">
              <w:rPr>
                <w:rStyle w:val="33"/>
                <w:sz w:val="24"/>
                <w:szCs w:val="24"/>
              </w:rPr>
              <w:t xml:space="preserve">, С. Н. </w:t>
            </w:r>
            <w:proofErr w:type="spellStart"/>
            <w:r w:rsidR="008A18FE">
              <w:rPr>
                <w:rStyle w:val="33"/>
                <w:sz w:val="24"/>
                <w:szCs w:val="24"/>
              </w:rPr>
              <w:t>Ванградский</w:t>
            </w:r>
            <w:proofErr w:type="spellEnd"/>
            <w:r w:rsidRPr="005633CB">
              <w:rPr>
                <w:rStyle w:val="33"/>
                <w:sz w:val="24"/>
                <w:szCs w:val="24"/>
              </w:rPr>
              <w:t xml:space="preserve"> Дроф</w:t>
            </w:r>
            <w:r w:rsidR="008A18FE">
              <w:rPr>
                <w:rStyle w:val="33"/>
                <w:sz w:val="24"/>
                <w:szCs w:val="24"/>
              </w:rPr>
              <w:t>а. 2001 г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Абдулкеримов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О. Г</w:t>
            </w:r>
            <w:r w:rsidRPr="005633CB">
              <w:rPr>
                <w:rStyle w:val="33"/>
                <w:sz w:val="24"/>
                <w:szCs w:val="24"/>
              </w:rPr>
              <w:t>., первая квалификационная категория</w:t>
            </w:r>
          </w:p>
        </w:tc>
      </w:tr>
      <w:tr w:rsidR="005633CB" w:rsidTr="00780D9E">
        <w:trPr>
          <w:trHeight w:val="7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Физическая культура</w:t>
            </w: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firstLine="0"/>
              <w:rPr>
                <w:rStyle w:val="33"/>
                <w:sz w:val="24"/>
                <w:szCs w:val="24"/>
              </w:rPr>
            </w:pPr>
          </w:p>
        </w:tc>
      </w:tr>
      <w:tr w:rsidR="007064DF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064DF" w:rsidRPr="007064DF" w:rsidRDefault="007064DF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064DF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64DF" w:rsidRPr="007064DF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Раджабов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 Д.</w:t>
            </w:r>
            <w:r w:rsidR="007064DF" w:rsidRPr="007064DF">
              <w:rPr>
                <w:rStyle w:val="33"/>
                <w:sz w:val="24"/>
                <w:szCs w:val="24"/>
              </w:rPr>
              <w:t xml:space="preserve"> высшая квалификационная категория</w:t>
            </w:r>
          </w:p>
        </w:tc>
      </w:tr>
      <w:tr w:rsidR="007064DF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064DF" w:rsidRPr="007064DF" w:rsidRDefault="007064DF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064DF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64DF" w:rsidRPr="007064DF" w:rsidRDefault="008A18FE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Раджабов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 Д.</w:t>
            </w:r>
            <w:r w:rsidRPr="007064DF">
              <w:rPr>
                <w:rStyle w:val="33"/>
                <w:sz w:val="24"/>
                <w:szCs w:val="24"/>
              </w:rPr>
              <w:t xml:space="preserve"> высшая квалификационная категория</w:t>
            </w:r>
          </w:p>
        </w:tc>
      </w:tr>
      <w:tr w:rsidR="00FC3748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C3748" w:rsidRPr="007064DF" w:rsidRDefault="00FC3748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 xml:space="preserve">Дагестанская литература 10 класс. </w:t>
            </w:r>
            <w:proofErr w:type="spellStart"/>
            <w:r>
              <w:rPr>
                <w:rStyle w:val="33"/>
                <w:sz w:val="24"/>
                <w:szCs w:val="24"/>
              </w:rPr>
              <w:t>Кельбиханов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 М. Институт Издательство 2004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3748" w:rsidRDefault="00FC3748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Агамирзоева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Г. Г. соответствие занимаемой должности</w:t>
            </w:r>
          </w:p>
        </w:tc>
      </w:tr>
      <w:tr w:rsidR="00FC3748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C3748" w:rsidRPr="007064DF" w:rsidRDefault="00FC3748" w:rsidP="00FC3748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proofErr w:type="gramStart"/>
            <w:r>
              <w:rPr>
                <w:rStyle w:val="33"/>
                <w:sz w:val="24"/>
                <w:szCs w:val="24"/>
              </w:rPr>
              <w:t>Дагестанская</w:t>
            </w:r>
            <w:proofErr w:type="gramEnd"/>
            <w:r>
              <w:rPr>
                <w:rStyle w:val="33"/>
                <w:sz w:val="24"/>
                <w:szCs w:val="24"/>
              </w:rPr>
              <w:t xml:space="preserve"> родной язык 11 класс. </w:t>
            </w:r>
            <w:proofErr w:type="spellStart"/>
            <w:r>
              <w:rPr>
                <w:rStyle w:val="33"/>
                <w:sz w:val="24"/>
                <w:szCs w:val="24"/>
              </w:rPr>
              <w:t>Гюльмагомедов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А. Г., Гайдаров Р. И. Институт Издательство 2004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3748" w:rsidRDefault="00FC3748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Агамирзоева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Г. Г. соответствие занимаемой должности</w:t>
            </w:r>
          </w:p>
        </w:tc>
      </w:tr>
    </w:tbl>
    <w:p w:rsidR="00440BC1" w:rsidRDefault="00440BC1" w:rsidP="00440BC1">
      <w:pPr>
        <w:pStyle w:val="a8"/>
        <w:jc w:val="both"/>
        <w:rPr>
          <w:b/>
          <w:sz w:val="24"/>
          <w:szCs w:val="24"/>
        </w:rPr>
        <w:sectPr w:rsidR="00440BC1" w:rsidSect="009D1CCD">
          <w:pgSz w:w="11906" w:h="16838"/>
          <w:pgMar w:top="1134" w:right="851" w:bottom="1134" w:left="1134" w:header="720" w:footer="720" w:gutter="0"/>
          <w:cols w:space="720"/>
        </w:sectPr>
      </w:pPr>
    </w:p>
    <w:p w:rsidR="00440BC1" w:rsidRPr="009375BA" w:rsidRDefault="009375BA" w:rsidP="00F72709">
      <w:pPr>
        <w:pStyle w:val="a3"/>
        <w:numPr>
          <w:ilvl w:val="1"/>
          <w:numId w:val="50"/>
        </w:num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 w:rsidRPr="009375BA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lastRenderedPageBreak/>
        <w:t>Система условий реализации основной образовательной программы среднего общего образования.</w:t>
      </w:r>
    </w:p>
    <w:p w:rsidR="00440BC1" w:rsidRPr="009375BA" w:rsidRDefault="00440BC1" w:rsidP="009375BA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Требования к условиям реализации осн</w:t>
      </w:r>
      <w:r w:rsidR="00270C2A">
        <w:rPr>
          <w:rStyle w:val="33"/>
          <w:rFonts w:eastAsiaTheme="minorEastAsia"/>
          <w:sz w:val="24"/>
          <w:szCs w:val="24"/>
        </w:rPr>
        <w:t>овной образовательной программы</w:t>
      </w:r>
      <w:r w:rsidR="009375BA">
        <w:rPr>
          <w:rStyle w:val="33"/>
          <w:rFonts w:eastAsiaTheme="minorEastAsia"/>
          <w:sz w:val="24"/>
          <w:szCs w:val="24"/>
        </w:rPr>
        <w:t xml:space="preserve"> 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и достижения </w:t>
      </w:r>
      <w:r w:rsidR="009375BA">
        <w:rPr>
          <w:rStyle w:val="33"/>
          <w:rFonts w:eastAsiaTheme="minorEastAsia"/>
          <w:sz w:val="24"/>
          <w:szCs w:val="24"/>
        </w:rPr>
        <w:t xml:space="preserve">прогнозируемых </w:t>
      </w:r>
      <w:r w:rsidRPr="009375BA">
        <w:rPr>
          <w:rStyle w:val="33"/>
          <w:rFonts w:eastAsiaTheme="minorEastAsia"/>
          <w:sz w:val="24"/>
          <w:szCs w:val="24"/>
        </w:rPr>
        <w:t>рез</w:t>
      </w:r>
      <w:r w:rsidR="00270C2A">
        <w:rPr>
          <w:rStyle w:val="33"/>
          <w:rFonts w:eastAsiaTheme="minorEastAsia"/>
          <w:sz w:val="24"/>
          <w:szCs w:val="24"/>
        </w:rPr>
        <w:t xml:space="preserve">ультатов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>образования.</w:t>
      </w:r>
    </w:p>
    <w:p w:rsidR="00440BC1" w:rsidRPr="009375BA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  Интегративным результатом реализации указанных требований является создание комфортной развивающей образовательной среды:</w:t>
      </w:r>
    </w:p>
    <w:p w:rsidR="00440BC1" w:rsidRPr="009375BA" w:rsidRDefault="00440BC1" w:rsidP="00F72709">
      <w:pPr>
        <w:pStyle w:val="a3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обеспечивающей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40BC1" w:rsidRPr="009375BA" w:rsidRDefault="00440BC1" w:rsidP="00F72709">
      <w:pPr>
        <w:pStyle w:val="a3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гарантирующей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охрану и укрепление физического, психологического и социального здоровья обучающихся;</w:t>
      </w:r>
    </w:p>
    <w:p w:rsidR="00440BC1" w:rsidRPr="009375BA" w:rsidRDefault="00440BC1" w:rsidP="00F72709">
      <w:pPr>
        <w:pStyle w:val="a3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комфортной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по отношению к обучающимся и педагогическим работникам.</w:t>
      </w:r>
    </w:p>
    <w:p w:rsidR="00440BC1" w:rsidRPr="009375BA" w:rsidRDefault="00440BC1" w:rsidP="00440BC1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hAnsi="Times New Roman" w:cs="Times New Roman"/>
          <w:sz w:val="24"/>
          <w:szCs w:val="24"/>
        </w:rPr>
        <w:t xml:space="preserve">   В целях обеспечения реализации основной образовательной программы </w:t>
      </w:r>
      <w:r w:rsidR="009375BA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="00924FCF">
        <w:rPr>
          <w:rFonts w:ascii="Times New Roman" w:hAnsi="Times New Roman" w:cs="Times New Roman"/>
          <w:sz w:val="24"/>
          <w:szCs w:val="24"/>
        </w:rPr>
        <w:t>МК</w:t>
      </w:r>
      <w:r w:rsidRPr="009375BA">
        <w:rPr>
          <w:rFonts w:ascii="Times New Roman" w:hAnsi="Times New Roman" w:cs="Times New Roman"/>
          <w:sz w:val="24"/>
          <w:szCs w:val="24"/>
        </w:rPr>
        <w:t xml:space="preserve">ОУ </w:t>
      </w:r>
      <w:r w:rsidR="00924FC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24FCF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924FCF">
        <w:rPr>
          <w:rFonts w:ascii="Times New Roman" w:hAnsi="Times New Roman" w:cs="Times New Roman"/>
          <w:sz w:val="24"/>
          <w:szCs w:val="24"/>
        </w:rPr>
        <w:t xml:space="preserve"> </w:t>
      </w:r>
      <w:r w:rsidRPr="009375BA">
        <w:rPr>
          <w:rFonts w:ascii="Times New Roman" w:hAnsi="Times New Roman" w:cs="Times New Roman"/>
          <w:sz w:val="24"/>
          <w:szCs w:val="24"/>
        </w:rPr>
        <w:t>СОШ</w:t>
      </w:r>
      <w:r w:rsidR="00924FCF">
        <w:rPr>
          <w:rFonts w:ascii="Times New Roman" w:hAnsi="Times New Roman" w:cs="Times New Roman"/>
          <w:sz w:val="24"/>
          <w:szCs w:val="24"/>
        </w:rPr>
        <w:t xml:space="preserve">» </w:t>
      </w:r>
      <w:r w:rsidRPr="009375BA">
        <w:rPr>
          <w:rFonts w:ascii="Times New Roman" w:hAnsi="Times New Roman" w:cs="Times New Roman"/>
          <w:sz w:val="24"/>
          <w:szCs w:val="24"/>
        </w:rPr>
        <w:t xml:space="preserve"> для учас</w:t>
      </w:r>
      <w:r w:rsidR="00C80FD8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9375BA">
        <w:rPr>
          <w:rFonts w:ascii="Times New Roman" w:hAnsi="Times New Roman" w:cs="Times New Roman"/>
          <w:sz w:val="24"/>
          <w:szCs w:val="24"/>
        </w:rPr>
        <w:t xml:space="preserve"> созданы условия, обеспечивающие возможность: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достижения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>прогнозируемых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освоения основной образовательной программы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 всеми обучающимися, в том числе детьми с ограниченными возможностями здоровья;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выявления и развития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способностей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образовательных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организаций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работы с одаренными детьми, организации интеллектуальных и творческих соревнований, научно-технического творчества и проектно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softHyphen/>
        <w:t>-исследовательской деятельности;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образования, проектировании и развитии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внутр</w:t>
      </w:r>
      <w:r w:rsidRPr="009375BA">
        <w:rPr>
          <w:rStyle w:val="72"/>
          <w:rFonts w:eastAsiaTheme="minorEastAsia"/>
          <w:sz w:val="24"/>
          <w:szCs w:val="24"/>
        </w:rPr>
        <w:t>ишк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ольной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социальной среды, а также в формировании и реализации индивидуальных образовательных маршрутов обучающихся;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ой участниками образовательных отношений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в соответствии с запросами обучающихся и их родителей (законных представител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ей), спецификой образовательной организации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и с учетом особенностей субъекта Российской Федерации;</w:t>
      </w:r>
      <w:r w:rsidRPr="009375BA">
        <w:rPr>
          <w:rFonts w:ascii="Times New Roman" w:eastAsiaTheme="minorEastAsia" w:hAnsi="Times New Roman" w:cs="Times New Roman"/>
        </w:rPr>
        <w:t xml:space="preserve">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использования в образовательной деятельности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современных образовательных технологий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деятельностного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типа;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включения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 процессы понимания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обновления содержания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Федерации;</w:t>
      </w:r>
    </w:p>
    <w:p w:rsidR="00440BC1" w:rsidRPr="009375BA" w:rsidRDefault="00440BC1" w:rsidP="00F72709">
      <w:pPr>
        <w:pStyle w:val="a3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эффективного управления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образовательной организацией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с использованием информационно-коммуникационных технологий, а также современных механизмов финансирования.</w:t>
      </w:r>
    </w:p>
    <w:p w:rsidR="00440BC1" w:rsidRPr="006206B1" w:rsidRDefault="006206B1" w:rsidP="00440BC1">
      <w:pPr>
        <w:pStyle w:val="2f2"/>
        <w:shd w:val="clear" w:color="auto" w:fill="auto"/>
        <w:spacing w:line="260" w:lineRule="exact"/>
        <w:ind w:left="20"/>
        <w:rPr>
          <w:rStyle w:val="20pt"/>
          <w:b/>
          <w:sz w:val="24"/>
          <w:szCs w:val="24"/>
        </w:rPr>
      </w:pPr>
      <w:r w:rsidRPr="006206B1">
        <w:rPr>
          <w:rStyle w:val="20pt"/>
          <w:b/>
          <w:sz w:val="24"/>
          <w:szCs w:val="24"/>
        </w:rPr>
        <w:t>3.2</w:t>
      </w:r>
      <w:r w:rsidR="00440BC1" w:rsidRPr="006206B1">
        <w:rPr>
          <w:rStyle w:val="20pt"/>
          <w:b/>
          <w:sz w:val="24"/>
          <w:szCs w:val="24"/>
        </w:rPr>
        <w:t>.1. К</w:t>
      </w:r>
      <w:r w:rsidR="00854794" w:rsidRPr="006206B1">
        <w:rPr>
          <w:rStyle w:val="20pt"/>
          <w:b/>
          <w:sz w:val="24"/>
          <w:szCs w:val="24"/>
        </w:rPr>
        <w:t>адровые условия реализации образовательной программы среднего общего образования</w:t>
      </w:r>
    </w:p>
    <w:p w:rsidR="00440BC1" w:rsidRDefault="00440BC1" w:rsidP="00440BC1">
      <w:pPr>
        <w:pStyle w:val="2f2"/>
        <w:shd w:val="clear" w:color="auto" w:fill="auto"/>
        <w:spacing w:line="260" w:lineRule="exact"/>
        <w:ind w:left="20"/>
        <w:rPr>
          <w:rStyle w:val="20pt"/>
          <w:sz w:val="24"/>
          <w:szCs w:val="24"/>
        </w:rPr>
      </w:pPr>
    </w:p>
    <w:p w:rsidR="00440BC1" w:rsidRPr="00854794" w:rsidRDefault="00924FCF" w:rsidP="00854794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  <w:r w:rsidRPr="00924FCF">
        <w:rPr>
          <w:b w:val="0"/>
          <w:sz w:val="24"/>
          <w:szCs w:val="24"/>
        </w:rPr>
        <w:t>МКОУ «</w:t>
      </w:r>
      <w:proofErr w:type="spellStart"/>
      <w:r w:rsidRPr="00924FCF">
        <w:rPr>
          <w:b w:val="0"/>
          <w:sz w:val="24"/>
          <w:szCs w:val="24"/>
        </w:rPr>
        <w:t>Хлютская</w:t>
      </w:r>
      <w:proofErr w:type="spellEnd"/>
      <w:r w:rsidRPr="00924FCF">
        <w:rPr>
          <w:b w:val="0"/>
          <w:sz w:val="24"/>
          <w:szCs w:val="24"/>
        </w:rPr>
        <w:t xml:space="preserve"> СОШ»</w:t>
      </w:r>
      <w:r>
        <w:rPr>
          <w:sz w:val="24"/>
          <w:szCs w:val="24"/>
        </w:rPr>
        <w:t xml:space="preserve"> </w:t>
      </w:r>
      <w:r w:rsidRPr="009375BA">
        <w:rPr>
          <w:sz w:val="24"/>
          <w:szCs w:val="24"/>
        </w:rPr>
        <w:t xml:space="preserve"> 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>укомплектовано кадрами, имею</w:t>
      </w:r>
      <w:r w:rsidR="00440BC1" w:rsidRPr="00854794">
        <w:rPr>
          <w:rStyle w:val="42"/>
          <w:rFonts w:eastAsiaTheme="minorEastAsia"/>
          <w:b w:val="0"/>
          <w:sz w:val="24"/>
          <w:szCs w:val="24"/>
          <w:u w:val="none"/>
        </w:rPr>
        <w:t>щи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854794">
        <w:rPr>
          <w:rStyle w:val="20pt"/>
          <w:sz w:val="24"/>
          <w:szCs w:val="24"/>
        </w:rPr>
        <w:t>среднего общего образования</w:t>
      </w:r>
      <w:r w:rsidR="00854794">
        <w:rPr>
          <w:rStyle w:val="20pt"/>
          <w:sz w:val="24"/>
          <w:szCs w:val="24"/>
        </w:rPr>
        <w:t>.</w:t>
      </w:r>
    </w:p>
    <w:p w:rsidR="00440BC1" w:rsidRPr="00BB6796" w:rsidRDefault="00440BC1" w:rsidP="00440BC1">
      <w:pPr>
        <w:jc w:val="both"/>
        <w:rPr>
          <w:sz w:val="24"/>
          <w:szCs w:val="24"/>
        </w:rPr>
      </w:pPr>
      <w:r w:rsidRPr="00BB6796">
        <w:rPr>
          <w:rStyle w:val="33"/>
          <w:rFonts w:eastAsiaTheme="minorEastAsia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>
        <w:rPr>
          <w:rStyle w:val="33"/>
          <w:rFonts w:eastAsiaTheme="minorEastAsia"/>
          <w:sz w:val="24"/>
          <w:szCs w:val="24"/>
        </w:rPr>
        <w:t>ости работников образовательной организации</w:t>
      </w:r>
      <w:r w:rsidRPr="00BB6796">
        <w:rPr>
          <w:rStyle w:val="33"/>
          <w:rFonts w:eastAsiaTheme="minorEastAsia"/>
          <w:sz w:val="24"/>
          <w:szCs w:val="24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proofErr w:type="gramStart"/>
      <w:r w:rsidRPr="00BB6796">
        <w:rPr>
          <w:rStyle w:val="33"/>
          <w:rFonts w:eastAsiaTheme="minorEastAsia"/>
          <w:sz w:val="24"/>
          <w:szCs w:val="24"/>
          <w:vertAlign w:val="superscript"/>
        </w:rPr>
        <w:t>1</w:t>
      </w:r>
      <w:proofErr w:type="gramEnd"/>
      <w:r w:rsidRPr="00BB6796">
        <w:rPr>
          <w:rStyle w:val="33"/>
          <w:rFonts w:eastAsiaTheme="minorEastAsia"/>
          <w:sz w:val="24"/>
          <w:szCs w:val="24"/>
        </w:rPr>
        <w:t xml:space="preserve"> (раздел «Квалификационные характеристики должностей работников образования»).</w:t>
      </w:r>
    </w:p>
    <w:p w:rsidR="00440BC1" w:rsidRDefault="00924FCF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924FCF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Pr="00924FCF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Pr="00924FCF">
        <w:rPr>
          <w:rFonts w:ascii="Times New Roman" w:hAnsi="Times New Roman" w:cs="Times New Roman"/>
          <w:sz w:val="24"/>
          <w:szCs w:val="24"/>
        </w:rPr>
        <w:t xml:space="preserve"> СОШ»  </w:t>
      </w:r>
      <w:r w:rsidR="00440BC1" w:rsidRPr="00BB6796">
        <w:rPr>
          <w:rStyle w:val="33"/>
          <w:rFonts w:eastAsiaTheme="minorEastAsia"/>
          <w:sz w:val="24"/>
          <w:szCs w:val="24"/>
        </w:rPr>
        <w:t>укомплектовано мед</w:t>
      </w:r>
      <w:r w:rsidR="00440BC1" w:rsidRPr="00854794">
        <w:rPr>
          <w:rStyle w:val="42"/>
          <w:rFonts w:eastAsiaTheme="minorEastAsia"/>
          <w:sz w:val="24"/>
          <w:szCs w:val="24"/>
          <w:u w:val="none"/>
        </w:rPr>
        <w:t>ици</w:t>
      </w:r>
      <w:r w:rsidR="00440BC1" w:rsidRPr="00854794">
        <w:rPr>
          <w:rStyle w:val="33"/>
          <w:rFonts w:eastAsiaTheme="minorEastAsia"/>
          <w:sz w:val="24"/>
          <w:szCs w:val="24"/>
        </w:rPr>
        <w:t>н</w:t>
      </w:r>
      <w:r w:rsidR="00440BC1" w:rsidRPr="00BB6796">
        <w:rPr>
          <w:rStyle w:val="33"/>
          <w:rFonts w:eastAsiaTheme="minorEastAsia"/>
          <w:sz w:val="24"/>
          <w:szCs w:val="24"/>
        </w:rPr>
        <w:t>ским работником, работниками пищеблока, вспомогательным персоналом.</w:t>
      </w: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Pr="00BB6796" w:rsidRDefault="00440BC1" w:rsidP="00440BC1">
      <w:pPr>
        <w:spacing w:line="274" w:lineRule="exact"/>
        <w:ind w:left="20" w:firstLine="460"/>
        <w:jc w:val="both"/>
        <w:rPr>
          <w:sz w:val="20"/>
          <w:szCs w:val="20"/>
        </w:rPr>
      </w:pPr>
      <w:r w:rsidRPr="00BB6796">
        <w:rPr>
          <w:rStyle w:val="2f4"/>
          <w:rFonts w:eastAsiaTheme="minorEastAsia"/>
          <w:sz w:val="20"/>
          <w:szCs w:val="20"/>
          <w:vertAlign w:val="superscript"/>
        </w:rPr>
        <w:t>1</w:t>
      </w:r>
      <w:r w:rsidRPr="00BB6796">
        <w:rPr>
          <w:rStyle w:val="2f4"/>
          <w:rFonts w:eastAsiaTheme="minorEastAsia"/>
          <w:sz w:val="20"/>
          <w:szCs w:val="20"/>
        </w:rPr>
        <w:t xml:space="preserve"> Приказ Министерства здравоохранения и социального развития Российской Федерации </w:t>
      </w:r>
      <w:proofErr w:type="spellStart"/>
      <w:proofErr w:type="gramStart"/>
      <w:r w:rsidRPr="00BB6796">
        <w:rPr>
          <w:rStyle w:val="2f4"/>
          <w:rFonts w:eastAsiaTheme="minorEastAsia"/>
          <w:sz w:val="20"/>
          <w:szCs w:val="20"/>
        </w:rPr>
        <w:t>Федерации</w:t>
      </w:r>
      <w:proofErr w:type="spellEnd"/>
      <w:proofErr w:type="gramEnd"/>
      <w:r w:rsidRPr="00BB6796">
        <w:rPr>
          <w:rStyle w:val="2f4"/>
          <w:rFonts w:eastAsiaTheme="minorEastAsia"/>
          <w:sz w:val="20"/>
          <w:szCs w:val="20"/>
        </w:rPr>
        <w:t xml:space="preserve"> (</w:t>
      </w:r>
      <w:proofErr w:type="spellStart"/>
      <w:r w:rsidRPr="00BB6796">
        <w:rPr>
          <w:rStyle w:val="2f4"/>
          <w:rFonts w:eastAsiaTheme="minorEastAsia"/>
          <w:sz w:val="20"/>
          <w:szCs w:val="20"/>
        </w:rPr>
        <w:t>Минздравсоцразвития</w:t>
      </w:r>
      <w:proofErr w:type="spellEnd"/>
      <w:r w:rsidRPr="00BB6796">
        <w:rPr>
          <w:rStyle w:val="2f4"/>
          <w:rFonts w:eastAsiaTheme="minorEastAsia"/>
          <w:sz w:val="20"/>
          <w:szCs w:val="20"/>
        </w:rPr>
        <w:t xml:space="preserve"> России) от 26 августа 2010 г. № 761н Москвы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образования». Опубликован 20 октября 2010 г. Вступил в силу 31 октября 2010 г. Зарегистрирован в Минюсте РФ 6 октября 2010 г. Регистрационный № 18638.</w:t>
      </w:r>
    </w:p>
    <w:p w:rsidR="00440BC1" w:rsidRDefault="00440BC1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270C2A" w:rsidRDefault="00270C2A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440BC1" w:rsidRDefault="00440BC1" w:rsidP="006206B1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sz w:val="24"/>
          <w:szCs w:val="24"/>
        </w:rPr>
      </w:pPr>
      <w:r w:rsidRPr="00CA4D66">
        <w:rPr>
          <w:rStyle w:val="33"/>
          <w:rFonts w:eastAsiaTheme="minorEastAsia"/>
          <w:sz w:val="24"/>
          <w:szCs w:val="24"/>
        </w:rPr>
        <w:lastRenderedPageBreak/>
        <w:t>Кадровое обеспечение реализации осно</w:t>
      </w:r>
      <w:r>
        <w:rPr>
          <w:rStyle w:val="33"/>
          <w:rFonts w:eastAsiaTheme="minorEastAsia"/>
          <w:sz w:val="24"/>
          <w:szCs w:val="24"/>
        </w:rPr>
        <w:t xml:space="preserve">вной образовательной программы </w:t>
      </w:r>
      <w:r w:rsidR="006206B1" w:rsidRPr="006206B1">
        <w:rPr>
          <w:rStyle w:val="20pt"/>
          <w:b/>
          <w:sz w:val="24"/>
          <w:szCs w:val="24"/>
        </w:rPr>
        <w:t>основного общего и среднего общего образования</w:t>
      </w:r>
      <w:r w:rsidR="006206B1">
        <w:rPr>
          <w:rStyle w:val="20pt"/>
          <w:b/>
          <w:sz w:val="24"/>
          <w:szCs w:val="24"/>
        </w:rPr>
        <w:t xml:space="preserve"> </w:t>
      </w:r>
      <w:r w:rsidR="00CF752E">
        <w:rPr>
          <w:rStyle w:val="33"/>
          <w:rFonts w:eastAsiaTheme="minorEastAsia"/>
          <w:sz w:val="24"/>
          <w:szCs w:val="24"/>
        </w:rPr>
        <w:t>в МК</w:t>
      </w:r>
      <w:r>
        <w:rPr>
          <w:rStyle w:val="33"/>
          <w:rFonts w:eastAsiaTheme="minorEastAsia"/>
          <w:sz w:val="24"/>
          <w:szCs w:val="24"/>
        </w:rPr>
        <w:t xml:space="preserve">ОУ </w:t>
      </w:r>
      <w:r w:rsidR="00CF752E">
        <w:rPr>
          <w:rStyle w:val="33"/>
          <w:rFonts w:eastAsiaTheme="minorEastAsia"/>
          <w:sz w:val="24"/>
          <w:szCs w:val="24"/>
        </w:rPr>
        <w:t>«</w:t>
      </w:r>
      <w:proofErr w:type="spellStart"/>
      <w:r w:rsidR="00CF752E">
        <w:rPr>
          <w:rStyle w:val="33"/>
          <w:rFonts w:eastAsiaTheme="minorEastAsia"/>
          <w:sz w:val="24"/>
          <w:szCs w:val="24"/>
        </w:rPr>
        <w:t>Хлютская</w:t>
      </w:r>
      <w:proofErr w:type="spellEnd"/>
      <w:r w:rsidR="00CF752E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СОШ</w:t>
      </w:r>
      <w:r w:rsidR="00CF752E">
        <w:rPr>
          <w:rStyle w:val="33"/>
          <w:rFonts w:eastAsiaTheme="minorEastAsia"/>
          <w:sz w:val="24"/>
          <w:szCs w:val="24"/>
        </w:rPr>
        <w:t>»</w:t>
      </w:r>
      <w:r>
        <w:rPr>
          <w:rStyle w:val="33"/>
          <w:rFonts w:eastAsiaTheme="minorEastAsia"/>
          <w:sz w:val="24"/>
          <w:szCs w:val="24"/>
        </w:rPr>
        <w:t xml:space="preserve"> </w:t>
      </w:r>
    </w:p>
    <w:p w:rsidR="006206B1" w:rsidRPr="006206B1" w:rsidRDefault="006206B1" w:rsidP="006206B1">
      <w:pPr>
        <w:pStyle w:val="2f2"/>
        <w:shd w:val="clear" w:color="auto" w:fill="auto"/>
        <w:spacing w:line="260" w:lineRule="exact"/>
        <w:ind w:left="20"/>
        <w:rPr>
          <w:rStyle w:val="33"/>
          <w:bCs w:val="0"/>
          <w:spacing w:val="0"/>
          <w:sz w:val="24"/>
          <w:szCs w:val="24"/>
        </w:rPr>
      </w:pPr>
    </w:p>
    <w:tbl>
      <w:tblPr>
        <w:tblStyle w:val="aff1"/>
        <w:tblW w:w="10632" w:type="dxa"/>
        <w:tblInd w:w="-885" w:type="dxa"/>
        <w:tblLayout w:type="fixed"/>
        <w:tblLook w:val="04A0"/>
      </w:tblPr>
      <w:tblGrid>
        <w:gridCol w:w="1986"/>
        <w:gridCol w:w="2409"/>
        <w:gridCol w:w="1418"/>
        <w:gridCol w:w="2675"/>
        <w:gridCol w:w="2144"/>
      </w:tblGrid>
      <w:tr w:rsidR="00440BC1" w:rsidTr="00AD4A59">
        <w:tc>
          <w:tcPr>
            <w:tcW w:w="1986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Должность</w:t>
            </w:r>
          </w:p>
        </w:tc>
        <w:tc>
          <w:tcPr>
            <w:tcW w:w="2409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Должностные обязанности</w:t>
            </w:r>
          </w:p>
        </w:tc>
        <w:tc>
          <w:tcPr>
            <w:tcW w:w="1418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Количество работников в ОУ (</w:t>
            </w:r>
            <w:proofErr w:type="gramStart"/>
            <w:r w:rsidRPr="008D0620">
              <w:rPr>
                <w:rStyle w:val="105pt0pt"/>
                <w:rFonts w:eastAsiaTheme="minorEastAsia"/>
              </w:rPr>
              <w:t>требуется</w:t>
            </w:r>
            <w:proofErr w:type="gramEnd"/>
            <w:r w:rsidRPr="008D0620">
              <w:rPr>
                <w:rStyle w:val="105pt0pt"/>
                <w:rFonts w:eastAsiaTheme="minorEastAsia"/>
              </w:rPr>
              <w:t>/ имеется)</w:t>
            </w:r>
          </w:p>
        </w:tc>
        <w:tc>
          <w:tcPr>
            <w:tcW w:w="4819" w:type="dxa"/>
            <w:gridSpan w:val="2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Уровень квалификации работников ОУ</w:t>
            </w:r>
          </w:p>
        </w:tc>
      </w:tr>
      <w:tr w:rsidR="00440BC1" w:rsidTr="00AD4A59">
        <w:tc>
          <w:tcPr>
            <w:tcW w:w="1986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Требования к уровню квалификации</w:t>
            </w:r>
          </w:p>
        </w:tc>
        <w:tc>
          <w:tcPr>
            <w:tcW w:w="2144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Фактический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уровень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квалификации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Директор</w:t>
            </w:r>
          </w:p>
          <w:p w:rsidR="00440BC1" w:rsidRPr="008D0620" w:rsidRDefault="00CF752E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Микаилова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М.А.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Обеспечивает системную образовательную и 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административно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хозяйственную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работу образовательно</w:t>
            </w:r>
            <w:r w:rsidR="00EB5B1F">
              <w:rPr>
                <w:rStyle w:val="105pt0pt0"/>
                <w:rFonts w:eastAsia="Arial Unicode MS"/>
                <w:sz w:val="24"/>
                <w:szCs w:val="24"/>
              </w:rPr>
              <w:t>й организации</w:t>
            </w:r>
          </w:p>
        </w:tc>
        <w:tc>
          <w:tcPr>
            <w:tcW w:w="1418" w:type="dxa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1/1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proofErr w:type="gramStart"/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144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переподготовка по направлению «Менеджмент в образовании», стаж работы</w:t>
            </w:r>
            <w:r w:rsidR="00924FCF">
              <w:rPr>
                <w:sz w:val="24"/>
                <w:szCs w:val="24"/>
              </w:rPr>
              <w:t xml:space="preserve"> на педагогических должностях 30</w:t>
            </w:r>
            <w:r w:rsidR="00EB5B1F">
              <w:rPr>
                <w:sz w:val="24"/>
                <w:szCs w:val="24"/>
              </w:rPr>
              <w:t xml:space="preserve"> года</w:t>
            </w:r>
            <w:r w:rsidRPr="006206B1">
              <w:rPr>
                <w:sz w:val="24"/>
                <w:szCs w:val="24"/>
              </w:rPr>
              <w:t xml:space="preserve">, </w:t>
            </w:r>
            <w:r w:rsidR="00924FCF">
              <w:rPr>
                <w:sz w:val="24"/>
                <w:szCs w:val="24"/>
              </w:rPr>
              <w:t>на руководящей должности – 2</w:t>
            </w:r>
            <w:r w:rsidRPr="006206B1">
              <w:rPr>
                <w:sz w:val="24"/>
                <w:szCs w:val="24"/>
              </w:rPr>
              <w:t xml:space="preserve"> лет</w:t>
            </w:r>
            <w:r>
              <w:t>.</w:t>
            </w:r>
          </w:p>
        </w:tc>
      </w:tr>
      <w:tr w:rsidR="00440BC1" w:rsidRPr="006206B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Заместитель директора по УВР</w:t>
            </w:r>
          </w:p>
          <w:p w:rsidR="00440BC1" w:rsidRPr="006206B1" w:rsidRDefault="00924FCF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Гусейнова Х.Э.</w:t>
            </w: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924FCF" w:rsidRDefault="00924FCF" w:rsidP="004C3E88">
            <w:pPr>
              <w:spacing w:line="274" w:lineRule="exact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Pr="006206B1" w:rsidRDefault="004C3E88" w:rsidP="004C3E88">
            <w:pPr>
              <w:spacing w:line="274" w:lineRule="exact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>Координирует работу преподавателей, воспитателей, разработку учебно-методической и иной документации. Обеспечивает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совершенствование методов организации</w:t>
            </w:r>
          </w:p>
          <w:p w:rsidR="00440BC1" w:rsidRPr="008D0620" w:rsidRDefault="00657154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>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. Осуществляет </w:t>
            </w:r>
            <w:proofErr w:type="gramStart"/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>контроль за</w:t>
            </w:r>
            <w:proofErr w:type="gramEnd"/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кач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еством 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40BC1" w:rsidRPr="008D0620" w:rsidRDefault="00270C2A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2</w:t>
            </w:r>
            <w:r w:rsidR="00440BC1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/</w:t>
            </w: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proofErr w:type="gramStart"/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 xml:space="preserve"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lastRenderedPageBreak/>
              <w:t>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</w:t>
            </w:r>
            <w:r w:rsidR="004C3E88">
              <w:rPr>
                <w:rStyle w:val="105pt0pt0"/>
                <w:rFonts w:eastAsia="Arial Unicode MS"/>
                <w:sz w:val="22"/>
                <w:szCs w:val="22"/>
              </w:rPr>
              <w:t xml:space="preserve"> и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144" w:type="dxa"/>
          </w:tcPr>
          <w:p w:rsidR="00152530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lastRenderedPageBreak/>
              <w:t>Высшее профессиональное образование,</w:t>
            </w:r>
          </w:p>
          <w:p w:rsidR="00440BC1" w:rsidRPr="006206B1" w:rsidRDefault="00152530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профессиональная переподготовка по направлению «Менеджмент», </w:t>
            </w:r>
            <w:r w:rsidR="00440BC1" w:rsidRPr="006206B1">
              <w:rPr>
                <w:sz w:val="24"/>
                <w:szCs w:val="24"/>
              </w:rPr>
              <w:t>стаж работы</w:t>
            </w:r>
            <w:r w:rsidR="00924FCF">
              <w:rPr>
                <w:sz w:val="24"/>
                <w:szCs w:val="24"/>
              </w:rPr>
              <w:t xml:space="preserve"> на педагогических должностях 24</w:t>
            </w:r>
            <w:r w:rsidR="00440BC1" w:rsidRPr="006206B1">
              <w:rPr>
                <w:sz w:val="24"/>
                <w:szCs w:val="24"/>
              </w:rPr>
              <w:t xml:space="preserve"> л</w:t>
            </w:r>
            <w:r>
              <w:rPr>
                <w:sz w:val="24"/>
                <w:szCs w:val="24"/>
              </w:rPr>
              <w:t>е</w:t>
            </w:r>
            <w:r w:rsidR="00924FCF">
              <w:rPr>
                <w:sz w:val="24"/>
                <w:szCs w:val="24"/>
              </w:rPr>
              <w:t>т, на руководящей должности - 1</w:t>
            </w:r>
            <w:r w:rsidR="00440BC1" w:rsidRPr="006206B1">
              <w:rPr>
                <w:sz w:val="24"/>
                <w:szCs w:val="24"/>
              </w:rPr>
              <w:t xml:space="preserve"> лет</w:t>
            </w:r>
          </w:p>
          <w:p w:rsidR="00440BC1" w:rsidRPr="006206B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924FCF" w:rsidRDefault="00924FCF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Pr="006206B1" w:rsidRDefault="004C3E88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"/>
                <w:rFonts w:eastAsiaTheme="minorEastAsia"/>
                <w:sz w:val="24"/>
                <w:szCs w:val="24"/>
              </w:rPr>
              <w:lastRenderedPageBreak/>
              <w:t xml:space="preserve">Учитель 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Осуществляет обучение и воспитание </w:t>
            </w: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, способствует</w:t>
            </w:r>
          </w:p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формированию общей культуры личности, социализации, осознанного выбора и освоения образовательных программ.</w:t>
            </w:r>
          </w:p>
        </w:tc>
        <w:tc>
          <w:tcPr>
            <w:tcW w:w="1418" w:type="dxa"/>
          </w:tcPr>
          <w:p w:rsidR="00440BC1" w:rsidRDefault="00924FCF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12/12</w:t>
            </w:r>
          </w:p>
          <w:p w:rsidR="005C1550" w:rsidRPr="008D0620" w:rsidRDefault="005C1550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Default="00440BC1" w:rsidP="006D36E2">
            <w:pPr>
              <w:spacing w:line="274" w:lineRule="exact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  <w:p w:rsidR="005C1550" w:rsidRPr="006206B1" w:rsidRDefault="005C1550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7867B2" w:rsidRDefault="00440BC1" w:rsidP="006D36E2">
            <w:pPr>
              <w:spacing w:line="274" w:lineRule="exact"/>
              <w:jc w:val="center"/>
              <w:rPr>
                <w:rStyle w:val="105pt0pt"/>
                <w:rFonts w:eastAsiaTheme="minorEastAsia"/>
                <w:b w:val="0"/>
                <w:sz w:val="24"/>
                <w:szCs w:val="24"/>
              </w:rPr>
            </w:pPr>
            <w:r>
              <w:rPr>
                <w:rStyle w:val="105pt0pt"/>
                <w:rFonts w:eastAsiaTheme="minorEastAsia"/>
                <w:sz w:val="24"/>
                <w:szCs w:val="24"/>
              </w:rPr>
              <w:t xml:space="preserve">Руководитель и </w:t>
            </w:r>
            <w:r>
              <w:rPr>
                <w:rStyle w:val="105pt0pt"/>
                <w:rFonts w:eastAsiaTheme="minorEastAsia"/>
                <w:sz w:val="24"/>
                <w:szCs w:val="24"/>
              </w:rPr>
              <w:lastRenderedPageBreak/>
              <w:t>преподаватель ОБЖ</w:t>
            </w:r>
          </w:p>
        </w:tc>
        <w:tc>
          <w:tcPr>
            <w:tcW w:w="2409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3E51D6">
              <w:rPr>
                <w:sz w:val="24"/>
                <w:szCs w:val="24"/>
              </w:rPr>
              <w:t xml:space="preserve">существляет </w:t>
            </w:r>
            <w:r w:rsidRPr="003E51D6">
              <w:rPr>
                <w:sz w:val="24"/>
                <w:szCs w:val="24"/>
              </w:rPr>
              <w:lastRenderedPageBreak/>
              <w:t xml:space="preserve">обучение и воспитание </w:t>
            </w:r>
            <w:proofErr w:type="gramStart"/>
            <w:r w:rsidRPr="003E51D6">
              <w:rPr>
                <w:sz w:val="24"/>
                <w:szCs w:val="24"/>
              </w:rPr>
              <w:t>обучающихся</w:t>
            </w:r>
            <w:proofErr w:type="gramEnd"/>
            <w:r w:rsidRPr="003E51D6">
              <w:rPr>
                <w:sz w:val="24"/>
                <w:szCs w:val="24"/>
              </w:rPr>
              <w:t xml:space="preserve"> с учётом специфики курса ОБЖ. Организует, планирует и проводит учебные, в том числе факультативные и внеурочные занятия</w:t>
            </w:r>
          </w:p>
        </w:tc>
        <w:tc>
          <w:tcPr>
            <w:tcW w:w="1418" w:type="dxa"/>
          </w:tcPr>
          <w:p w:rsidR="00440BC1" w:rsidRDefault="00924FCF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1</w:t>
            </w:r>
            <w:r w:rsidR="004C3E88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/</w:t>
            </w: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5" w:type="dxa"/>
          </w:tcPr>
          <w:p w:rsidR="005C1550" w:rsidRPr="00AD4A59" w:rsidRDefault="00440BC1" w:rsidP="006D36E2">
            <w:pPr>
              <w:spacing w:line="274" w:lineRule="exact"/>
              <w:jc w:val="both"/>
              <w:rPr>
                <w:rStyle w:val="105pt0pt0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proofErr w:type="gramStart"/>
            <w:r w:rsidRPr="003E51D6">
              <w:rPr>
                <w:sz w:val="24"/>
                <w:szCs w:val="24"/>
              </w:rPr>
              <w:t xml:space="preserve">высшее </w:t>
            </w:r>
            <w:r w:rsidRPr="003E51D6">
              <w:rPr>
                <w:sz w:val="24"/>
                <w:szCs w:val="24"/>
              </w:rPr>
              <w:lastRenderedPageBreak/>
              <w:t>профессиональное образование и профессиональная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направлению подготовки «Образование и педагогика» или ГО и стаж работы по специальности не менее 3 лет, либо среднее профессиональное (военное) образование и дополнительное профессиональное образование в области образования и педагогики и стаж работы по специальности</w:t>
            </w:r>
            <w:proofErr w:type="gramEnd"/>
            <w:r w:rsidRPr="003E51D6">
              <w:rPr>
                <w:sz w:val="24"/>
                <w:szCs w:val="24"/>
              </w:rPr>
              <w:t xml:space="preserve"> не менее 3 лет.</w:t>
            </w:r>
          </w:p>
        </w:tc>
        <w:tc>
          <w:tcPr>
            <w:tcW w:w="2144" w:type="dxa"/>
          </w:tcPr>
          <w:p w:rsidR="00440BC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Библиотекарь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Обеспечивает доступ </w:t>
            </w: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к информационным ресурсам, участвует в их 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духовно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нравственном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воспитании, профориентации и социализации, содействует формированию информационной компетентности обучающихся.</w:t>
            </w:r>
          </w:p>
        </w:tc>
        <w:tc>
          <w:tcPr>
            <w:tcW w:w="1418" w:type="dxa"/>
          </w:tcPr>
          <w:p w:rsidR="00440BC1" w:rsidRDefault="00AD4A59" w:rsidP="00AD4A59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1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1</w:t>
            </w:r>
          </w:p>
        </w:tc>
        <w:tc>
          <w:tcPr>
            <w:tcW w:w="2675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или среднее профессиональное образование по специальности «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Библиотечно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информационная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деятельность».</w:t>
            </w:r>
          </w:p>
        </w:tc>
        <w:tc>
          <w:tcPr>
            <w:tcW w:w="2144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-</w:t>
            </w:r>
          </w:p>
        </w:tc>
      </w:tr>
    </w:tbl>
    <w:p w:rsidR="00440BC1" w:rsidRDefault="00440BC1" w:rsidP="00440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="008C1A7E">
        <w:rPr>
          <w:rStyle w:val="33"/>
          <w:rFonts w:eastAsiaTheme="minorEastAsia"/>
          <w:sz w:val="24"/>
          <w:szCs w:val="24"/>
        </w:rPr>
        <w:t xml:space="preserve">  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D80115">
        <w:rPr>
          <w:rStyle w:val="33"/>
          <w:rFonts w:eastAsiaTheme="minorEastAsia"/>
          <w:sz w:val="24"/>
          <w:szCs w:val="24"/>
        </w:rPr>
        <w:t xml:space="preserve">Подведение итогов и обсуждение результатов мероприятий осуществляются в следующих формах: совещания при директоре, </w:t>
      </w:r>
      <w:r>
        <w:rPr>
          <w:rStyle w:val="33"/>
          <w:rFonts w:eastAsiaTheme="minorEastAsia"/>
          <w:sz w:val="24"/>
          <w:szCs w:val="24"/>
        </w:rPr>
        <w:t xml:space="preserve">совещании при заместителе директора, </w:t>
      </w:r>
      <w:r w:rsidRPr="00D80115">
        <w:rPr>
          <w:rStyle w:val="33"/>
          <w:rFonts w:eastAsiaTheme="minorEastAsia"/>
          <w:sz w:val="24"/>
          <w:szCs w:val="24"/>
        </w:rPr>
        <w:t>заседания педагогического и методического советов, в виде решений педагогического совета, размещённых на сайте презентаций, приказов, инструкций, рекомендаций, резолюций и т. д.</w:t>
      </w:r>
    </w:p>
    <w:p w:rsidR="00440BC1" w:rsidRPr="00364680" w:rsidRDefault="00440BC1" w:rsidP="00440BC1">
      <w:pPr>
        <w:jc w:val="both"/>
        <w:rPr>
          <w:sz w:val="24"/>
          <w:szCs w:val="24"/>
        </w:rPr>
      </w:pPr>
      <w:r w:rsidRPr="00364680">
        <w:rPr>
          <w:rStyle w:val="33"/>
          <w:rFonts w:eastAsiaTheme="minorEastAsia"/>
          <w:sz w:val="24"/>
          <w:szCs w:val="24"/>
        </w:rPr>
        <w:lastRenderedPageBreak/>
        <w:t xml:space="preserve">     </w:t>
      </w:r>
      <w:r w:rsidR="001D5C16" w:rsidRPr="001D5C16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1D5C16" w:rsidRPr="001D5C16">
        <w:rPr>
          <w:rFonts w:ascii="Times New Roman" w:hAnsi="Times New Roman" w:cs="Times New Roman"/>
          <w:sz w:val="24"/>
          <w:szCs w:val="24"/>
        </w:rPr>
        <w:t>Хлютская</w:t>
      </w:r>
      <w:proofErr w:type="spellEnd"/>
      <w:r w:rsidR="001D5C16" w:rsidRPr="001D5C16">
        <w:rPr>
          <w:rFonts w:ascii="Times New Roman" w:hAnsi="Times New Roman" w:cs="Times New Roman"/>
          <w:sz w:val="24"/>
          <w:szCs w:val="24"/>
        </w:rPr>
        <w:t xml:space="preserve"> СОШ»</w:t>
      </w:r>
      <w:r w:rsidR="001D5C16">
        <w:rPr>
          <w:rFonts w:ascii="Times New Roman" w:hAnsi="Times New Roman" w:cs="Times New Roman"/>
          <w:sz w:val="24"/>
          <w:szCs w:val="24"/>
        </w:rPr>
        <w:t xml:space="preserve"> </w:t>
      </w:r>
      <w:r w:rsidR="001D5C16" w:rsidRPr="009375BA">
        <w:rPr>
          <w:rFonts w:ascii="Times New Roman" w:hAnsi="Times New Roman" w:cs="Times New Roman"/>
          <w:sz w:val="24"/>
          <w:szCs w:val="24"/>
        </w:rPr>
        <w:t xml:space="preserve"> </w:t>
      </w:r>
      <w:r w:rsidRPr="00364680">
        <w:rPr>
          <w:rFonts w:ascii="Times New Roman" w:hAnsi="Times New Roman" w:cs="Times New Roman"/>
          <w:sz w:val="24"/>
          <w:szCs w:val="24"/>
        </w:rPr>
        <w:t>участвует в проведении, как на школьном уровне, так и на муниципальном уровне, в комплексных мониторинговых исследованиях резул</w:t>
      </w:r>
      <w:r w:rsidR="00D74D35">
        <w:rPr>
          <w:rFonts w:ascii="Times New Roman" w:hAnsi="Times New Roman" w:cs="Times New Roman"/>
          <w:sz w:val="24"/>
          <w:szCs w:val="24"/>
        </w:rPr>
        <w:t>ьтатов образовательной деятельности</w:t>
      </w:r>
      <w:r w:rsidRPr="00364680">
        <w:rPr>
          <w:rFonts w:ascii="Times New Roman" w:hAnsi="Times New Roman" w:cs="Times New Roman"/>
          <w:sz w:val="24"/>
          <w:szCs w:val="24"/>
        </w:rPr>
        <w:t xml:space="preserve"> и эффективности инноваций. </w:t>
      </w:r>
    </w:p>
    <w:p w:rsidR="00440BC1" w:rsidRPr="008C1A7E" w:rsidRDefault="00440BC1" w:rsidP="00440BC1">
      <w:pPr>
        <w:pStyle w:val="a8"/>
        <w:spacing w:line="276" w:lineRule="auto"/>
        <w:jc w:val="both"/>
        <w:rPr>
          <w:rStyle w:val="2f5"/>
          <w:spacing w:val="0"/>
          <w:sz w:val="24"/>
          <w:szCs w:val="24"/>
        </w:rPr>
      </w:pPr>
      <w:r>
        <w:t xml:space="preserve">   </w:t>
      </w:r>
      <w:r w:rsidRPr="002D5EB8">
        <w:rPr>
          <w:sz w:val="24"/>
          <w:szCs w:val="24"/>
        </w:rPr>
        <w:t xml:space="preserve">Для достижения результатов </w:t>
      </w:r>
      <w:r w:rsidR="002D5EB8">
        <w:rPr>
          <w:sz w:val="24"/>
          <w:szCs w:val="24"/>
        </w:rPr>
        <w:t>образовательной программы среднего общего образования</w:t>
      </w:r>
      <w:r w:rsidRPr="002D5EB8">
        <w:rPr>
          <w:sz w:val="24"/>
          <w:szCs w:val="24"/>
        </w:rPr>
        <w:t xml:space="preserve"> в ходе её реализации проводится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 </w:t>
      </w:r>
      <w:r w:rsidRPr="002D5EB8">
        <w:rPr>
          <w:rStyle w:val="a7"/>
          <w:sz w:val="24"/>
          <w:szCs w:val="24"/>
        </w:rPr>
        <w:t xml:space="preserve">Критерии оценки результативности деятельности педагогических работников </w:t>
      </w:r>
      <w:r w:rsidR="001D5C16">
        <w:rPr>
          <w:rStyle w:val="FontStyle36"/>
          <w:sz w:val="24"/>
          <w:szCs w:val="24"/>
        </w:rPr>
        <w:t>МК</w:t>
      </w:r>
      <w:r w:rsidR="008C1A7E">
        <w:rPr>
          <w:rStyle w:val="FontStyle36"/>
          <w:sz w:val="24"/>
          <w:szCs w:val="24"/>
        </w:rPr>
        <w:t xml:space="preserve">ОУ </w:t>
      </w:r>
      <w:r w:rsidR="001D5C16">
        <w:rPr>
          <w:rStyle w:val="FontStyle36"/>
          <w:sz w:val="24"/>
          <w:szCs w:val="24"/>
        </w:rPr>
        <w:t>«</w:t>
      </w:r>
      <w:proofErr w:type="spellStart"/>
      <w:r w:rsidR="001D5C16">
        <w:rPr>
          <w:rStyle w:val="FontStyle36"/>
          <w:sz w:val="24"/>
          <w:szCs w:val="24"/>
        </w:rPr>
        <w:t>Хлютская</w:t>
      </w:r>
      <w:proofErr w:type="spellEnd"/>
      <w:r w:rsidR="001D5C16">
        <w:rPr>
          <w:rStyle w:val="FontStyle36"/>
          <w:sz w:val="24"/>
          <w:szCs w:val="24"/>
        </w:rPr>
        <w:t xml:space="preserve"> </w:t>
      </w:r>
      <w:r w:rsidR="00F568AB">
        <w:rPr>
          <w:rStyle w:val="FontStyle36"/>
          <w:sz w:val="24"/>
          <w:szCs w:val="24"/>
        </w:rPr>
        <w:t>СОШ»</w:t>
      </w:r>
      <w:r w:rsidRPr="002D5EB8">
        <w:rPr>
          <w:rStyle w:val="FontStyle36"/>
          <w:sz w:val="24"/>
          <w:szCs w:val="24"/>
        </w:rPr>
        <w:t xml:space="preserve"> </w:t>
      </w:r>
      <w:r w:rsidRPr="002D5EB8">
        <w:rPr>
          <w:sz w:val="24"/>
          <w:szCs w:val="24"/>
        </w:rPr>
        <w:t>прописаны в Положении о распределении стимулирующей части фонда оплаты труда.</w:t>
      </w:r>
    </w:p>
    <w:p w:rsidR="002D5EB8" w:rsidRDefault="002D5EB8" w:rsidP="002D5EB8">
      <w:pPr>
        <w:pStyle w:val="afffff"/>
        <w:shd w:val="clear" w:color="auto" w:fill="auto"/>
        <w:spacing w:line="278" w:lineRule="exact"/>
        <w:rPr>
          <w:rStyle w:val="2f5"/>
          <w:rFonts w:eastAsiaTheme="minorEastAsia"/>
          <w:b w:val="0"/>
          <w:bCs w:val="0"/>
          <w:sz w:val="24"/>
          <w:szCs w:val="24"/>
          <w:u w:val="single"/>
        </w:rPr>
      </w:pPr>
    </w:p>
    <w:p w:rsidR="00440BC1" w:rsidRPr="002D5EB8" w:rsidRDefault="00440BC1" w:rsidP="002D5EB8">
      <w:pPr>
        <w:pStyle w:val="afffff"/>
        <w:shd w:val="clear" w:color="auto" w:fill="auto"/>
        <w:spacing w:line="278" w:lineRule="exact"/>
        <w:jc w:val="center"/>
        <w:rPr>
          <w:b w:val="0"/>
          <w:sz w:val="24"/>
          <w:szCs w:val="24"/>
        </w:rPr>
      </w:pPr>
      <w:r w:rsidRPr="002D5EB8">
        <w:rPr>
          <w:rStyle w:val="0pt0"/>
          <w:b/>
          <w:sz w:val="24"/>
          <w:szCs w:val="24"/>
        </w:rPr>
        <w:t>Аналитическая таблица для оценки базовых компетентностей педагогов</w:t>
      </w:r>
    </w:p>
    <w:p w:rsidR="00440BC1" w:rsidRPr="002D5EB8" w:rsidRDefault="00440BC1" w:rsidP="00440BC1">
      <w:pPr>
        <w:pStyle w:val="100"/>
        <w:shd w:val="clear" w:color="auto" w:fill="auto"/>
        <w:tabs>
          <w:tab w:val="left" w:pos="618"/>
        </w:tabs>
        <w:ind w:left="460" w:firstLine="0"/>
        <w:jc w:val="left"/>
        <w:rPr>
          <w:sz w:val="24"/>
          <w:szCs w:val="24"/>
        </w:rPr>
      </w:pPr>
    </w:p>
    <w:tbl>
      <w:tblPr>
        <w:tblStyle w:val="aff1"/>
        <w:tblW w:w="0" w:type="auto"/>
        <w:tblInd w:w="-318" w:type="dxa"/>
        <w:tblLayout w:type="fixed"/>
        <w:tblLook w:val="04A0"/>
      </w:tblPr>
      <w:tblGrid>
        <w:gridCol w:w="1222"/>
        <w:gridCol w:w="55"/>
        <w:gridCol w:w="2051"/>
        <w:gridCol w:w="75"/>
        <w:gridCol w:w="3402"/>
        <w:gridCol w:w="62"/>
        <w:gridCol w:w="3022"/>
      </w:tblGrid>
      <w:tr w:rsidR="00440BC1" w:rsidTr="006D36E2">
        <w:tc>
          <w:tcPr>
            <w:tcW w:w="12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№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BE352C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BE352C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BE352C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6" w:type="dxa"/>
            <w:gridSpan w:val="2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Базовые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педагога</w:t>
            </w:r>
          </w:p>
        </w:tc>
        <w:tc>
          <w:tcPr>
            <w:tcW w:w="3539" w:type="dxa"/>
            <w:gridSpan w:val="3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Характеристики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компетентностей</w:t>
            </w:r>
          </w:p>
        </w:tc>
        <w:tc>
          <w:tcPr>
            <w:tcW w:w="30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Показатели оценки компетентности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Личностные качества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Вера в силы 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возможности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. Данная компетентность определяет позицию педагога в отношении успехов обучающихся. Вера в силы и возможности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</w:t>
            </w:r>
            <w:proofErr w:type="gramStart"/>
            <w:r>
              <w:rPr>
                <w:rStyle w:val="105pt0pt0"/>
                <w:rFonts w:eastAsia="Arial Unicode MS"/>
              </w:rPr>
              <w:t>обучающемуся</w:t>
            </w:r>
            <w:proofErr w:type="gramEnd"/>
            <w:r>
              <w:rPr>
                <w:rStyle w:val="105pt0pt0"/>
                <w:rFonts w:eastAsia="Arial Unicode MS"/>
              </w:rPr>
              <w:t>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создавать ситуацию успеха для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F72709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осуществлять грамотное педагогическое оценивание, мобилизующее академическую активность;</w:t>
            </w:r>
          </w:p>
          <w:p w:rsidR="00440BC1" w:rsidRDefault="00440BC1" w:rsidP="00F72709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440BC1" w:rsidRDefault="00440BC1" w:rsidP="00F72709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разрабатывать индивидуально ориентированные образовательные проекты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Интерес </w:t>
            </w:r>
            <w:proofErr w:type="gramStart"/>
            <w:r>
              <w:rPr>
                <w:rStyle w:val="105pt0pt0"/>
                <w:rFonts w:eastAsia="Arial Unicode MS"/>
              </w:rPr>
              <w:t>к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внутреннему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миру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</w:t>
            </w:r>
            <w:r>
              <w:rPr>
                <w:rStyle w:val="105pt0pt0"/>
                <w:rFonts w:eastAsia="Arial Unicode MS"/>
              </w:rPr>
              <w:lastRenderedPageBreak/>
              <w:t>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302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lastRenderedPageBreak/>
              <w:t>Умение составить устную и письменную характеристику обучающегося, отражающую разные аспекты его внутреннего мира;</w:t>
            </w:r>
            <w:proofErr w:type="gramEnd"/>
          </w:p>
          <w:p w:rsidR="00440BC1" w:rsidRDefault="00440BC1" w:rsidP="00F72709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выяснить </w:t>
            </w:r>
            <w:r>
              <w:rPr>
                <w:rStyle w:val="105pt0pt0"/>
                <w:rFonts w:eastAsia="Arial Unicode MS"/>
              </w:rPr>
              <w:lastRenderedPageBreak/>
              <w:t>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440BC1" w:rsidRDefault="00440BC1" w:rsidP="00F72709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построить индивидуализированную образовательную программу; умение показать личностный смысл обучения с учётом индивидуальных характеристик внутреннего мира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1.3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Открытость к принятию других позиций, точек зрения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(</w:t>
            </w:r>
            <w:proofErr w:type="spellStart"/>
            <w:r>
              <w:rPr>
                <w:rStyle w:val="105pt0pt0"/>
                <w:rFonts w:eastAsia="Arial Unicode MS"/>
              </w:rPr>
              <w:t>неидеологизи</w:t>
            </w:r>
            <w:proofErr w:type="spellEnd"/>
            <w:r>
              <w:rPr>
                <w:rStyle w:val="105pt0pt0"/>
                <w:rFonts w:eastAsia="Arial Unicode MS"/>
              </w:rPr>
              <w:t>-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  <w:rFonts w:eastAsia="Arial Unicode MS"/>
              </w:rPr>
              <w:t>рованное</w:t>
            </w:r>
            <w:proofErr w:type="spell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мышление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педагога)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Открытость к принятию других позиций и точек зрения предполагает, что педагог не считает свою точку зрения единственно правильной. Он интересуется мнением других и готов их поддерживать в случаях достаточной аргументации. Педагог готов гибко реагировать на </w:t>
            </w:r>
            <w:proofErr w:type="gramStart"/>
            <w:r>
              <w:rPr>
                <w:rStyle w:val="105pt0pt0"/>
                <w:rFonts w:eastAsia="Arial Unicode MS"/>
              </w:rPr>
              <w:t>высказывания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обучающегося, включая изменение собственной позиции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Убеждённость, что истина может быть не одна;</w:t>
            </w:r>
          </w:p>
          <w:p w:rsidR="00440BC1" w:rsidRDefault="00440BC1" w:rsidP="00F72709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интерес к мнениям и позициям других;</w:t>
            </w:r>
          </w:p>
          <w:p w:rsidR="00440BC1" w:rsidRDefault="00440BC1" w:rsidP="00F72709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других точек зрения в процессе оценивания обучающихся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1.4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Общая культура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Ориентация в основных сферах материальной и духовной жизни;</w:t>
            </w:r>
          </w:p>
          <w:p w:rsidR="00440BC1" w:rsidRDefault="00440BC1" w:rsidP="00F72709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материальных и духовных интересов молодёжи;</w:t>
            </w:r>
          </w:p>
          <w:p w:rsidR="00440BC1" w:rsidRDefault="00440BC1" w:rsidP="00F72709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возможность продемонстрировать свои достижения;</w:t>
            </w:r>
          </w:p>
          <w:p w:rsidR="00440BC1" w:rsidRDefault="00440BC1" w:rsidP="00F72709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руководство кружками и секциями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1.5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Эмоциональная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устойчивость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Определяет характер отношений в учебном процессе, особенно в ситуациях конфликта. Способствует сохранению объективности оценки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. Определяет эффективность владения классом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 трудных ситуациях педагог сохраняет спокойствие;</w:t>
            </w:r>
          </w:p>
          <w:p w:rsidR="00440BC1" w:rsidRDefault="00440BC1" w:rsidP="00F72709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эмоциональный конфликт не влияет на объективность оценки;</w:t>
            </w:r>
          </w:p>
          <w:p w:rsidR="00440BC1" w:rsidRDefault="00440BC1" w:rsidP="00F72709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 xml:space="preserve">педагог не стремится избежать </w:t>
            </w:r>
            <w:r>
              <w:rPr>
                <w:rStyle w:val="105pt0pt0"/>
                <w:rFonts w:eastAsia="Arial Unicode MS"/>
              </w:rPr>
              <w:lastRenderedPageBreak/>
              <w:t>эмоционально напряжённых ситуаций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1.6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Позитивная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направленность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педагогическую деятельность. Уверенность в себе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 целей и ценностей педагогической деятельности;</w:t>
            </w:r>
          </w:p>
          <w:p w:rsidR="00440BC1" w:rsidRDefault="00440BC1" w:rsidP="00F72709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позитивное настроение;</w:t>
            </w:r>
          </w:p>
          <w:p w:rsidR="00440BC1" w:rsidRDefault="00440BC1" w:rsidP="00F72709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желание работать;</w:t>
            </w:r>
          </w:p>
          <w:p w:rsidR="00440BC1" w:rsidRDefault="00440BC1" w:rsidP="00F72709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высокая профессиональная самооценка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2. Постановка целей и задач педагогической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перевести тему урока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Основная компетенция, обеспечивающая </w:t>
            </w:r>
            <w:proofErr w:type="gramStart"/>
            <w:r>
              <w:rPr>
                <w:rStyle w:val="105pt0pt0"/>
                <w:rFonts w:eastAsia="Arial Unicode MS"/>
              </w:rPr>
              <w:t>эффективное</w:t>
            </w:r>
            <w:proofErr w:type="gramEnd"/>
            <w:r>
              <w:rPr>
                <w:rStyle w:val="105pt0pt0"/>
                <w:rFonts w:eastAsia="Arial Unicode MS"/>
              </w:rPr>
              <w:t xml:space="preserve"> </w:t>
            </w:r>
            <w:proofErr w:type="spellStart"/>
            <w:r>
              <w:rPr>
                <w:rStyle w:val="105pt0pt0"/>
                <w:rFonts w:eastAsia="Arial Unicode MS"/>
              </w:rPr>
              <w:t>целеполагание</w:t>
            </w:r>
            <w:proofErr w:type="spellEnd"/>
            <w:r>
              <w:rPr>
                <w:rStyle w:val="105pt0pt0"/>
                <w:rFonts w:eastAsia="Arial Unicode MS"/>
              </w:rPr>
              <w:t xml:space="preserve"> в учебном процессе. Обеспечивает реализацию субъек</w:t>
            </w:r>
            <w:proofErr w:type="gramStart"/>
            <w:r>
              <w:rPr>
                <w:rStyle w:val="105pt0pt0"/>
                <w:rFonts w:eastAsia="Arial Unicode MS"/>
              </w:rPr>
              <w:t>т-</w:t>
            </w:r>
            <w:proofErr w:type="gramEnd"/>
            <w:r>
              <w:rPr>
                <w:rStyle w:val="105pt0pt0"/>
                <w:rFonts w:eastAsia="Arial Unicode MS"/>
              </w:rPr>
              <w:t xml:space="preserve"> 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образовательных стандартов и реализующих их программ;</w:t>
            </w:r>
          </w:p>
          <w:p w:rsidR="00440BC1" w:rsidRDefault="00440BC1" w:rsidP="00F72709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  <w:rFonts w:eastAsia="Arial Unicode MS"/>
              </w:rPr>
              <w:t>нетождественности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темы урока и цели урока;</w:t>
            </w:r>
          </w:p>
          <w:p w:rsidR="00440BC1" w:rsidRDefault="00440BC1" w:rsidP="00F72709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конкретным набором способов перевода темы в задачу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Умение ставить педагогические цели и задачи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 xml:space="preserve">сообразно возрастным и индивидуальным особенностям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.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Данная компетентность является конкретизацией предыдущей. Она направлена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на индивидуализацию обучения и благодаря этому связана с мотивацией и общей успешностью.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27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возрастных особенностей обучающихся;</w:t>
            </w:r>
          </w:p>
          <w:p w:rsidR="00440BC1" w:rsidRDefault="00440BC1" w:rsidP="00F72709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32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перевода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цели в учебную задачу в конкретном возрасте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3. Мотивация учебной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успех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деятельности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 xml:space="preserve">Компетентность, позволяющая </w:t>
            </w:r>
            <w:proofErr w:type="gramStart"/>
            <w:r>
              <w:rPr>
                <w:rStyle w:val="105pt0pt0"/>
                <w:rFonts w:eastAsia="Arial Unicode MS"/>
              </w:rPr>
              <w:t>обучающемуся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возможностей конкретных учеников;</w:t>
            </w:r>
          </w:p>
          <w:p w:rsidR="00440BC1" w:rsidRDefault="00440BC1" w:rsidP="00F72709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постановка учебных задач в соответствии с возможностями ученика;</w:t>
            </w:r>
          </w:p>
          <w:p w:rsidR="00440BC1" w:rsidRDefault="00440BC1" w:rsidP="00F72709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успехов обучающихся родителям, одноклассникам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оценивании</w:t>
            </w:r>
            <w:proofErr w:type="gramEnd"/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Педагогическое оценивание служит реальным инструментом </w:t>
            </w:r>
            <w:proofErr w:type="gramStart"/>
            <w:r>
              <w:rPr>
                <w:rStyle w:val="105pt0pt0"/>
                <w:rFonts w:eastAsia="Arial Unicode MS"/>
              </w:rPr>
              <w:t>осознания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обучающимся своих достижений и недоработок. Без знания своих результатов невозможно обеспечить субъектную позицию в </w:t>
            </w:r>
            <w:r>
              <w:rPr>
                <w:rStyle w:val="105pt0pt0"/>
                <w:rFonts w:eastAsia="Arial Unicode MS"/>
              </w:rPr>
              <w:lastRenderedPageBreak/>
              <w:t>образовании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lastRenderedPageBreak/>
              <w:t>Знание многообразия педагогических оценок;</w:t>
            </w:r>
          </w:p>
          <w:p w:rsidR="00440BC1" w:rsidRDefault="00440BC1" w:rsidP="00F72709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знакомство с литературой по данному вопросу;</w:t>
            </w:r>
          </w:p>
          <w:p w:rsidR="00440BC1" w:rsidRDefault="00440BC1" w:rsidP="00F72709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владение различными </w:t>
            </w:r>
            <w:r>
              <w:rPr>
                <w:rStyle w:val="105pt0pt0"/>
                <w:rFonts w:eastAsia="Arial Unicode MS"/>
              </w:rPr>
              <w:lastRenderedPageBreak/>
              <w:t>методами оценивания и их применение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3.3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превращать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личностно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значимую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3022" w:type="dxa"/>
          </w:tcPr>
          <w:p w:rsidR="00440BC1" w:rsidRDefault="00440BC1" w:rsidP="00F72709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интересов обучающихся, их внутреннего мира;</w:t>
            </w:r>
          </w:p>
          <w:p w:rsidR="00440BC1" w:rsidRDefault="00440BC1" w:rsidP="00F72709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ориентация в культуре;</w:t>
            </w:r>
          </w:p>
          <w:p w:rsidR="00440BC1" w:rsidRDefault="00440BC1" w:rsidP="00F72709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показать роль и значение изучаемого материала в реализации личных планов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4. Информационная компетентность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предмете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генезиса формирования предметного знания (история, персоналии, для решения каких проблем разрабатывалось);</w:t>
            </w:r>
          </w:p>
          <w:p w:rsidR="00440BC1" w:rsidRDefault="00440BC1" w:rsidP="00F72709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возможности применения получаемых знаний для объяснения социальных и природных явлений;</w:t>
            </w:r>
          </w:p>
          <w:p w:rsidR="00440BC1" w:rsidRDefault="00440BC1" w:rsidP="00F72709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341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методами решения различных задач;</w:t>
            </w:r>
          </w:p>
          <w:p w:rsidR="00440BC1" w:rsidRDefault="00440BC1" w:rsidP="00F72709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решение задач ЕГЭ, олимпиад: региональных, российских, международных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методах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нормативных методов и методик;</w:t>
            </w:r>
          </w:p>
          <w:p w:rsidR="00440BC1" w:rsidRDefault="00440BC1" w:rsidP="00F72709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личностно ориентированных методов образования;</w:t>
            </w:r>
          </w:p>
          <w:p w:rsidR="00440BC1" w:rsidRDefault="00440BC1" w:rsidP="00F72709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наличие своих находок и методов, авторской школы;</w:t>
            </w:r>
          </w:p>
          <w:p w:rsidR="00440BC1" w:rsidRDefault="00440BC1" w:rsidP="00F72709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современных достижений в области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 xml:space="preserve">методики обучения, в том числе использование новых информационных технологий; — использование в учебном процессе </w:t>
            </w:r>
            <w:r>
              <w:rPr>
                <w:rStyle w:val="105pt0pt0"/>
                <w:rFonts w:eastAsia="Arial Unicode MS"/>
              </w:rPr>
              <w:lastRenderedPageBreak/>
              <w:t>современных методов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4.3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субъективных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условиях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(знание учеников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коллективов)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Позволяет осуществлять индивидуальный подход к организации образовательного процесса. Служит условием </w:t>
            </w:r>
            <w:proofErr w:type="spellStart"/>
            <w:r>
              <w:rPr>
                <w:rStyle w:val="105pt0pt0"/>
                <w:rFonts w:eastAsia="Arial Unicode MS"/>
              </w:rPr>
              <w:t>гуманизации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образования. Обеспечивает высокую мотивацию академической активности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Знание теоретического материала по психологии, характеризующего индивидуальные особенности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диагностики индивидуальных особенностей (возможно, совместно со школьным психологом);</w:t>
            </w:r>
          </w:p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знаний по психологии в организации учебного процесса;</w:t>
            </w:r>
          </w:p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разработка </w:t>
            </w:r>
            <w:proofErr w:type="gramStart"/>
            <w:r>
              <w:rPr>
                <w:rStyle w:val="105pt0pt0"/>
                <w:rFonts w:eastAsia="Arial Unicode MS"/>
              </w:rPr>
              <w:t>индивидуальных проектов</w:t>
            </w:r>
            <w:proofErr w:type="gramEnd"/>
            <w:r>
              <w:rPr>
                <w:rStyle w:val="105pt0pt0"/>
                <w:rFonts w:eastAsia="Arial Unicode MS"/>
              </w:rPr>
              <w:t xml:space="preserve"> на основе личных характеристик обучающихся;</w:t>
            </w:r>
          </w:p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8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социометрии;</w:t>
            </w:r>
          </w:p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7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особенностей учебных коллективов в педагогическом процессе;</w:t>
            </w:r>
          </w:p>
          <w:p w:rsidR="00440BC1" w:rsidRDefault="00440BC1" w:rsidP="00F72709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</w:t>
            </w:r>
            <w:proofErr w:type="gramStart"/>
            <w:r>
              <w:rPr>
                <w:rStyle w:val="105pt0pt0"/>
                <w:rFonts w:eastAsia="Arial Unicode MS"/>
              </w:rPr>
              <w:t>е(</w:t>
            </w:r>
            <w:proofErr w:type="gramEnd"/>
            <w:r>
              <w:rPr>
                <w:rStyle w:val="105pt0pt0"/>
                <w:rFonts w:eastAsia="Arial Unicode MS"/>
              </w:rPr>
              <w:t>рефлексия)своих индивидуальных особенностей и их учёт в своей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вести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самостоятельный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поиск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предполагают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Профессиональная любознательность;</w:t>
            </w:r>
          </w:p>
          <w:p w:rsidR="00440BC1" w:rsidRDefault="00440BC1" w:rsidP="00F72709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пользоваться различными информационно-</w:t>
            </w:r>
            <w:r>
              <w:rPr>
                <w:rStyle w:val="105pt0pt0"/>
                <w:rFonts w:eastAsia="Arial Unicode MS"/>
              </w:rPr>
              <w:softHyphen/>
              <w:t>поисковыми технологиями;</w:t>
            </w:r>
          </w:p>
          <w:p w:rsidR="00440BC1" w:rsidRDefault="00440BC1" w:rsidP="00F72709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различных баз данных в образовательном процессе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5. Разработка программ педагогической деятельности и принятие педагогических решений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5.1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разработать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образовательную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программу,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выбрать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учебники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комплекты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 xml:space="preserve">Умение разработать образовательную программу </w:t>
            </w:r>
            <w:r>
              <w:rPr>
                <w:rStyle w:val="105pt0pt0"/>
                <w:rFonts w:eastAsia="Arial Unicode MS"/>
              </w:rPr>
              <w:lastRenderedPageBreak/>
              <w:t xml:space="preserve">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организовать образовательный процесс. Образовательные программы выступают средствами целенаправленного влияния на развитие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. Компетентность в разработке образовательных программ позволяет осуществлять преподавание на различных уровнях </w:t>
            </w:r>
            <w:proofErr w:type="spellStart"/>
            <w:r>
              <w:rPr>
                <w:rStyle w:val="105pt0pt0"/>
                <w:rFonts w:eastAsia="Arial Unicode MS"/>
              </w:rPr>
              <w:t>об</w:t>
            </w:r>
            <w:r>
              <w:rPr>
                <w:rStyle w:val="105pt0pt0"/>
                <w:rFonts w:eastAsia="Arial Unicode MS"/>
              </w:rPr>
              <w:softHyphen/>
              <w:t>ученности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и развития обучающихся.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сделать вывод о готовности педагога учитывать индивидуальные характеристики обучающихся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 xml:space="preserve">Знание образовательных </w:t>
            </w:r>
            <w:r>
              <w:rPr>
                <w:rStyle w:val="105pt0pt0"/>
                <w:rFonts w:eastAsia="Arial Unicode MS"/>
              </w:rPr>
              <w:lastRenderedPageBreak/>
              <w:t>стандартов и примерных программ;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наличие персонально разработанных образовательных программ: характеристика этих программ по содержанию, источникам информации; по материальной базе, на которой должны реализовываться программы; по учёту индивидуальных характеристик обучающихся;</w:t>
            </w:r>
          </w:p>
          <w:p w:rsidR="00440BC1" w:rsidRDefault="00440BC1" w:rsidP="00F72709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обоснованность используемых образовательных программ;</w:t>
            </w:r>
          </w:p>
          <w:p w:rsidR="00440BC1" w:rsidRDefault="00440BC1" w:rsidP="00F72709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обучающихся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440BC1" w:rsidRDefault="00440BC1" w:rsidP="00F72709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работодателей в разработке образовательной программы;</w:t>
            </w:r>
          </w:p>
          <w:p w:rsidR="00440BC1" w:rsidRDefault="00440BC1" w:rsidP="00F72709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учебников и учебно-</w:t>
            </w:r>
            <w:r>
              <w:rPr>
                <w:rStyle w:val="105pt0pt0"/>
                <w:rFonts w:eastAsia="Arial Unicode MS"/>
              </w:rPr>
              <w:softHyphen/>
              <w:t>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440BC1" w:rsidRDefault="00440BC1" w:rsidP="00F72709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6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обоснованность выбора учебников и </w:t>
            </w:r>
            <w:proofErr w:type="spellStart"/>
            <w:r>
              <w:rPr>
                <w:rStyle w:val="105pt0pt0"/>
                <w:rFonts w:eastAsia="Arial Unicode MS"/>
              </w:rPr>
              <w:t>учебно</w:t>
            </w:r>
            <w:r>
              <w:rPr>
                <w:rStyle w:val="105pt0pt0"/>
                <w:rFonts w:eastAsia="Arial Unicode MS"/>
              </w:rPr>
              <w:softHyphen/>
              <w:t>методических</w:t>
            </w:r>
            <w:proofErr w:type="spellEnd"/>
            <w:r>
              <w:rPr>
                <w:rStyle w:val="105pt0pt0"/>
                <w:rFonts w:eastAsia="Arial Unicode MS"/>
              </w:rPr>
              <w:t xml:space="preserve"> комплектов, используемых педагогом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5.2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принимать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решения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различных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педагогических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ситуациях</w:t>
            </w:r>
            <w:proofErr w:type="gramEnd"/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Педагогу приходится постоянно принимать решения:</w:t>
            </w:r>
          </w:p>
          <w:p w:rsidR="00440BC1" w:rsidRDefault="00440BC1" w:rsidP="00F72709">
            <w:pPr>
              <w:pStyle w:val="100"/>
              <w:numPr>
                <w:ilvl w:val="0"/>
                <w:numId w:val="7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установить дисциплину;</w:t>
            </w:r>
          </w:p>
          <w:p w:rsidR="00440BC1" w:rsidRDefault="00440BC1" w:rsidP="00F72709">
            <w:pPr>
              <w:pStyle w:val="100"/>
              <w:numPr>
                <w:ilvl w:val="0"/>
                <w:numId w:val="7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как мотивировать академическую </w:t>
            </w:r>
            <w:r>
              <w:rPr>
                <w:rStyle w:val="105pt0pt0"/>
                <w:rFonts w:eastAsia="Arial Unicode MS"/>
              </w:rPr>
              <w:lastRenderedPageBreak/>
              <w:t>активность;</w:t>
            </w:r>
          </w:p>
          <w:p w:rsidR="00440BC1" w:rsidRDefault="00440BC1" w:rsidP="00F72709">
            <w:pPr>
              <w:pStyle w:val="100"/>
              <w:numPr>
                <w:ilvl w:val="0"/>
                <w:numId w:val="7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вызвать интерес у конкретного ученика;</w:t>
            </w:r>
          </w:p>
          <w:p w:rsidR="00440BC1" w:rsidRDefault="00440BC1" w:rsidP="00F72709">
            <w:pPr>
              <w:pStyle w:val="100"/>
              <w:numPr>
                <w:ilvl w:val="0"/>
                <w:numId w:val="7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обеспечить понимание и т. д. Разрешение педагогических проблем составляет суть педагогической деятельности. При решении проблем могут применяться как стандартные решения (решающие правила), так и творческие (</w:t>
            </w:r>
            <w:proofErr w:type="spellStart"/>
            <w:r>
              <w:rPr>
                <w:rStyle w:val="105pt0pt0"/>
                <w:rFonts w:eastAsia="Arial Unicode MS"/>
              </w:rPr>
              <w:t>креативные</w:t>
            </w:r>
            <w:proofErr w:type="spellEnd"/>
            <w:r>
              <w:rPr>
                <w:rStyle w:val="105pt0pt0"/>
                <w:rFonts w:eastAsia="Arial Unicode MS"/>
              </w:rPr>
              <w:t>) или интуитивные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типичных педагогических ситуаций, требующих участия педагога для своего решения;</w:t>
            </w:r>
          </w:p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владение набором </w:t>
            </w:r>
            <w:r>
              <w:rPr>
                <w:rStyle w:val="105pt0pt0"/>
                <w:rFonts w:eastAsia="Arial Unicode MS"/>
              </w:rPr>
              <w:lastRenderedPageBreak/>
              <w:t>решающих правил, используемых для различных ситуаций;</w:t>
            </w:r>
          </w:p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критерием предпочтительности при выборе того или иного решающего правила;</w:t>
            </w:r>
          </w:p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критериев достижения цели;</w:t>
            </w:r>
          </w:p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нетипичных конфликтных ситуаций;</w:t>
            </w:r>
          </w:p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примеры разрешения конкретных педагогических ситуаций;</w:t>
            </w:r>
          </w:p>
          <w:p w:rsidR="00440BC1" w:rsidRDefault="00440BC1" w:rsidP="00F72709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развитость педагогического мышления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pStyle w:val="100"/>
              <w:shd w:val="clear" w:color="auto" w:fill="auto"/>
              <w:tabs>
                <w:tab w:val="left" w:pos="427"/>
              </w:tabs>
              <w:spacing w:line="274" w:lineRule="exact"/>
              <w:ind w:firstLine="0"/>
              <w:rPr>
                <w:rStyle w:val="105pt0pt0"/>
                <w:rFonts w:eastAsia="Arial Unicode MS"/>
              </w:rPr>
            </w:pPr>
            <w:r>
              <w:rPr>
                <w:rStyle w:val="105pt0pt0"/>
                <w:rFonts w:eastAsia="Arial Unicode MS"/>
              </w:rPr>
              <w:lastRenderedPageBreak/>
              <w:t>6. Компетенции в организации учебной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обеспечении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понимания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способов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знают и понимают ученики;</w:t>
            </w:r>
          </w:p>
          <w:p w:rsidR="00440BC1" w:rsidRDefault="00440BC1" w:rsidP="00F72709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владение изучаемым материалом;</w:t>
            </w:r>
          </w:p>
          <w:p w:rsidR="00440BC1" w:rsidRDefault="00440BC1" w:rsidP="00F72709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осознанное включение нового учебного материала в систему освоенных </w:t>
            </w:r>
            <w:proofErr w:type="gramStart"/>
            <w:r>
              <w:rPr>
                <w:rStyle w:val="105pt0pt0"/>
                <w:rFonts w:eastAsia="Arial Unicode MS"/>
              </w:rPr>
              <w:t>обучающимися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знаний;</w:t>
            </w:r>
          </w:p>
          <w:p w:rsidR="00440BC1" w:rsidRDefault="00440BC1" w:rsidP="00F72709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демонстрация практического применения изучаемого материала;</w:t>
            </w:r>
          </w:p>
          <w:p w:rsidR="00440BC1" w:rsidRDefault="00440BC1" w:rsidP="00F72709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опора на чувственное восприятие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оценивании</w:t>
            </w:r>
            <w:proofErr w:type="gramEnd"/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</w:t>
            </w:r>
            <w:proofErr w:type="gramStart"/>
            <w:r>
              <w:rPr>
                <w:rStyle w:val="105pt0pt0"/>
                <w:rFonts w:eastAsia="Arial Unicode MS"/>
              </w:rPr>
              <w:t>обучающегося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от внешней оценки к самооценке. Компетентность в оценивании других должна сочетаться с </w:t>
            </w:r>
            <w:r>
              <w:rPr>
                <w:rStyle w:val="105pt0pt0"/>
                <w:rFonts w:eastAsia="Arial Unicode MS"/>
              </w:rPr>
              <w:lastRenderedPageBreak/>
              <w:t>самооценкой педагога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функций педагогической оценки;</w:t>
            </w:r>
          </w:p>
          <w:p w:rsidR="00440BC1" w:rsidRDefault="00440BC1" w:rsidP="00F72709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видов педагогической оценки;</w:t>
            </w:r>
          </w:p>
          <w:p w:rsidR="00440BC1" w:rsidRDefault="00440BC1" w:rsidP="00F72709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подлежит оцениванию в педагогической деятельности;</w:t>
            </w:r>
          </w:p>
          <w:p w:rsidR="00440BC1" w:rsidRDefault="00440BC1" w:rsidP="00F72709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педагогического оценивания;</w:t>
            </w:r>
          </w:p>
          <w:p w:rsidR="00440BC1" w:rsidRDefault="00440BC1" w:rsidP="00F72709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</w:t>
            </w:r>
            <w:r>
              <w:rPr>
                <w:rStyle w:val="105pt0pt0"/>
                <w:rFonts w:eastAsia="Arial Unicode MS"/>
              </w:rPr>
              <w:lastRenderedPageBreak/>
              <w:t>продемонстрировать эти методы на конкретных примерах;</w:t>
            </w:r>
          </w:p>
          <w:p w:rsidR="00440BC1" w:rsidRDefault="00440BC1" w:rsidP="00F72709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перейти от педагогического оценивания к самооценке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6.4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организации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информационной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основы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обучающегося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Свободное владение учебным материалом;</w:t>
            </w:r>
          </w:p>
          <w:p w:rsidR="00440BC1" w:rsidRDefault="00440BC1" w:rsidP="00F72709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типичных трудностей при изучении конкретных тем;</w:t>
            </w:r>
          </w:p>
          <w:p w:rsidR="00440BC1" w:rsidRDefault="00440BC1" w:rsidP="00F72709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440BC1" w:rsidRDefault="00440BC1" w:rsidP="00F72709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выявить уровень развития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F72709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объективного контроля и оценивания;</w:t>
            </w:r>
          </w:p>
          <w:p w:rsidR="00440BC1" w:rsidRDefault="00440BC1" w:rsidP="00F72709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навыки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самооценки для построения информационной основы деятельности (ученик должен уметь определить, чего ему не хватает для решения задачи).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6.5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в использовании современных средств и систем организации </w:t>
            </w:r>
            <w:proofErr w:type="spellStart"/>
            <w:r>
              <w:rPr>
                <w:rStyle w:val="105pt0pt0"/>
                <w:rFonts w:eastAsia="Arial Unicode MS"/>
              </w:rPr>
              <w:t>учебно</w:t>
            </w:r>
            <w:r>
              <w:rPr>
                <w:rStyle w:val="105pt0pt0"/>
                <w:rFonts w:eastAsia="Arial Unicode MS"/>
              </w:rPr>
              <w:softHyphen/>
              <w:t>воспитательного</w:t>
            </w:r>
            <w:proofErr w:type="spellEnd"/>
            <w:r>
              <w:rPr>
                <w:rStyle w:val="105pt0pt0"/>
                <w:rFonts w:eastAsia="Arial Unicode MS"/>
              </w:rPr>
              <w:t xml:space="preserve"> процесса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эффективность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учебно-воспитательного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процесса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8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современных средств и методов построения образовательного процесса;</w:t>
            </w:r>
          </w:p>
          <w:p w:rsidR="00440BC1" w:rsidRDefault="00440BC1" w:rsidP="00F72709">
            <w:pPr>
              <w:pStyle w:val="100"/>
              <w:numPr>
                <w:ilvl w:val="0"/>
                <w:numId w:val="84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440BC1" w:rsidRDefault="00440BC1" w:rsidP="00F72709">
            <w:pPr>
              <w:pStyle w:val="100"/>
              <w:numPr>
                <w:ilvl w:val="0"/>
                <w:numId w:val="84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обосновать выбранные методы и средства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6.6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 способах умственной 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 xml:space="preserve">Характеризует уровень владения педагогом и </w:t>
            </w:r>
            <w:proofErr w:type="gramStart"/>
            <w:r>
              <w:rPr>
                <w:rStyle w:val="105pt0pt0"/>
                <w:rFonts w:eastAsia="Arial Unicode MS"/>
              </w:rPr>
              <w:t>обучающимися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системой интеллектуальных операций</w:t>
            </w:r>
          </w:p>
        </w:tc>
        <w:tc>
          <w:tcPr>
            <w:tcW w:w="3084" w:type="dxa"/>
            <w:gridSpan w:val="2"/>
          </w:tcPr>
          <w:p w:rsidR="00440BC1" w:rsidRDefault="00440BC1" w:rsidP="00F72709">
            <w:pPr>
              <w:pStyle w:val="100"/>
              <w:numPr>
                <w:ilvl w:val="0"/>
                <w:numId w:val="8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системы интеллектуальных операций;</w:t>
            </w:r>
          </w:p>
          <w:p w:rsidR="00440BC1" w:rsidRDefault="00440BC1" w:rsidP="00F72709">
            <w:pPr>
              <w:pStyle w:val="100"/>
              <w:numPr>
                <w:ilvl w:val="0"/>
                <w:numId w:val="8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интеллектуальными операциями;</w:t>
            </w:r>
          </w:p>
          <w:p w:rsidR="00440BC1" w:rsidRDefault="00440BC1" w:rsidP="00F72709">
            <w:pPr>
              <w:pStyle w:val="100"/>
              <w:numPr>
                <w:ilvl w:val="0"/>
                <w:numId w:val="8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сформировать </w:t>
            </w:r>
            <w:r>
              <w:rPr>
                <w:rStyle w:val="105pt0pt0"/>
                <w:rFonts w:eastAsia="Arial Unicode MS"/>
              </w:rPr>
              <w:lastRenderedPageBreak/>
              <w:t>интеллектуальные операц</w:t>
            </w:r>
            <w:proofErr w:type="gramStart"/>
            <w:r>
              <w:rPr>
                <w:rStyle w:val="105pt0pt0"/>
                <w:rFonts w:eastAsia="Arial Unicode MS"/>
              </w:rPr>
              <w:t>ии у у</w:t>
            </w:r>
            <w:proofErr w:type="gramEnd"/>
            <w:r>
              <w:rPr>
                <w:rStyle w:val="105pt0pt0"/>
                <w:rFonts w:eastAsia="Arial Unicode MS"/>
              </w:rPr>
              <w:t>чеников;</w:t>
            </w:r>
          </w:p>
          <w:p w:rsidR="00440BC1" w:rsidRDefault="00440BC1" w:rsidP="00F72709">
            <w:pPr>
              <w:pStyle w:val="100"/>
              <w:numPr>
                <w:ilvl w:val="0"/>
                <w:numId w:val="8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организовать использование интеллектуальных операций, адекватных решаемой задаче</w:t>
            </w:r>
          </w:p>
        </w:tc>
      </w:tr>
    </w:tbl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r w:rsidRPr="00F94BAA">
        <w:rPr>
          <w:rStyle w:val="33"/>
          <w:rFonts w:eastAsiaTheme="minorEastAsia"/>
          <w:sz w:val="24"/>
          <w:szCs w:val="24"/>
        </w:rPr>
        <w:t xml:space="preserve">Показатели и индикаторы отражают динамику образовательных достижений обучающихся, в том числе формирования </w:t>
      </w:r>
      <w:proofErr w:type="spellStart"/>
      <w:r w:rsidR="008C1A7E">
        <w:rPr>
          <w:rStyle w:val="33"/>
          <w:rFonts w:eastAsiaTheme="minorEastAsia"/>
          <w:sz w:val="24"/>
          <w:szCs w:val="24"/>
        </w:rPr>
        <w:t>общеучебных</w:t>
      </w:r>
      <w:proofErr w:type="spellEnd"/>
      <w:r w:rsidR="008C1A7E">
        <w:rPr>
          <w:rStyle w:val="33"/>
          <w:rFonts w:eastAsiaTheme="minorEastAsia"/>
          <w:sz w:val="24"/>
          <w:szCs w:val="24"/>
        </w:rPr>
        <w:t xml:space="preserve"> умений и навыков</w:t>
      </w:r>
      <w:r w:rsidRPr="00F94BAA">
        <w:rPr>
          <w:rStyle w:val="33"/>
          <w:rFonts w:eastAsiaTheme="minorEastAsia"/>
          <w:sz w:val="24"/>
          <w:szCs w:val="24"/>
        </w:rPr>
        <w:t xml:space="preserve">, а также активность и результативность их участия во внеурочной деятельности, образовательных, творческих и социальных, в том числе разновозрастных, проектах, школьном самоуправлении, волонтёрском движении. </w:t>
      </w:r>
      <w:proofErr w:type="gramStart"/>
      <w:r w:rsidRPr="00F94BAA">
        <w:rPr>
          <w:rStyle w:val="33"/>
          <w:rFonts w:eastAsiaTheme="minorEastAsia"/>
          <w:sz w:val="24"/>
          <w:szCs w:val="24"/>
        </w:rPr>
        <w:t xml:space="preserve">При оценке качества деятельности педагогических работников учитываются </w:t>
      </w:r>
      <w:proofErr w:type="spellStart"/>
      <w:r w:rsidRPr="00F94BAA">
        <w:rPr>
          <w:rStyle w:val="33"/>
          <w:rFonts w:eastAsiaTheme="minorEastAsia"/>
          <w:sz w:val="24"/>
          <w:szCs w:val="24"/>
        </w:rPr>
        <w:t>востребованность</w:t>
      </w:r>
      <w:proofErr w:type="spellEnd"/>
      <w:r w:rsidRPr="00F94BAA">
        <w:rPr>
          <w:rStyle w:val="33"/>
          <w:rFonts w:eastAsiaTheme="minorEastAsia"/>
          <w:sz w:val="24"/>
          <w:szCs w:val="24"/>
        </w:rPr>
        <w:t xml:space="preserve"> услуг учителя (в том числе внеурочных) учениками и родителями; использование учителями современных педагогических технологий, в том числе ИКТ и </w:t>
      </w:r>
      <w:proofErr w:type="spellStart"/>
      <w:r w:rsidRPr="00F94BAA">
        <w:rPr>
          <w:rStyle w:val="33"/>
          <w:rFonts w:eastAsiaTheme="minorEastAsia"/>
          <w:sz w:val="24"/>
          <w:szCs w:val="24"/>
        </w:rPr>
        <w:t>здоровьесберегающих</w:t>
      </w:r>
      <w:proofErr w:type="spellEnd"/>
      <w:r w:rsidRPr="00F94BAA">
        <w:rPr>
          <w:rStyle w:val="33"/>
          <w:rFonts w:eastAsiaTheme="minorEastAsia"/>
          <w:sz w:val="24"/>
          <w:szCs w:val="24"/>
        </w:rPr>
        <w:t>; участие в методической и научной работе, распространение передового педагогического опыта; повышение уровня профессионального мастерства; работа учителя по формированию и сопровождению индивидуальных образовательных траекторий обучающихся, руководству их проектной деятельностью;</w:t>
      </w:r>
      <w:proofErr w:type="gramEnd"/>
      <w:r w:rsidRPr="00F94BAA">
        <w:rPr>
          <w:rStyle w:val="33"/>
          <w:rFonts w:eastAsiaTheme="minorEastAsia"/>
          <w:sz w:val="24"/>
          <w:szCs w:val="24"/>
        </w:rPr>
        <w:t xml:space="preserve"> взаимодействие со всеми участниками образовательного процесса и др.</w:t>
      </w:r>
    </w:p>
    <w:p w:rsidR="00440BC1" w:rsidRPr="00F94BAA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</w:t>
      </w:r>
      <w:r w:rsidRPr="00F94BAA">
        <w:rPr>
          <w:rStyle w:val="33"/>
          <w:rFonts w:eastAsiaTheme="minorEastAsia"/>
          <w:sz w:val="24"/>
          <w:szCs w:val="24"/>
        </w:rPr>
        <w:t>Ожидаемый результат повышения квалификации — профессиональная готовность работников школы к реализации Стандарта:</w:t>
      </w:r>
    </w:p>
    <w:p w:rsidR="00440BC1" w:rsidRPr="00F94BAA" w:rsidRDefault="00440BC1" w:rsidP="00F72709">
      <w:pPr>
        <w:pStyle w:val="a3"/>
        <w:numPr>
          <w:ilvl w:val="0"/>
          <w:numId w:val="59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440BC1" w:rsidRPr="00F94BAA" w:rsidRDefault="00440BC1" w:rsidP="00F72709">
      <w:pPr>
        <w:pStyle w:val="a3"/>
        <w:numPr>
          <w:ilvl w:val="0"/>
          <w:numId w:val="59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принятие идеологии Стандарта общего образования;</w:t>
      </w:r>
    </w:p>
    <w:p w:rsidR="00440BC1" w:rsidRPr="00F94BAA" w:rsidRDefault="00440BC1" w:rsidP="00F72709">
      <w:pPr>
        <w:pStyle w:val="a3"/>
        <w:numPr>
          <w:ilvl w:val="0"/>
          <w:numId w:val="59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40BC1" w:rsidRPr="00D80115" w:rsidRDefault="00440BC1" w:rsidP="00F72709">
      <w:pPr>
        <w:pStyle w:val="a3"/>
        <w:numPr>
          <w:ilvl w:val="0"/>
          <w:numId w:val="59"/>
        </w:numPr>
        <w:jc w:val="both"/>
        <w:rPr>
          <w:rStyle w:val="33"/>
          <w:rFonts w:eastAsiaTheme="minorEastAsia"/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овладение учебно</w:t>
      </w:r>
      <w:r>
        <w:rPr>
          <w:rStyle w:val="33"/>
          <w:rFonts w:eastAsiaTheme="minorEastAsia"/>
          <w:sz w:val="24"/>
          <w:szCs w:val="24"/>
        </w:rPr>
        <w:t>-методическими и информационно-</w:t>
      </w:r>
      <w:r w:rsidRPr="00F94BAA">
        <w:rPr>
          <w:rStyle w:val="33"/>
          <w:rFonts w:eastAsiaTheme="minorEastAsia"/>
          <w:sz w:val="24"/>
          <w:szCs w:val="24"/>
        </w:rPr>
        <w:t>методическими</w:t>
      </w:r>
      <w:r w:rsidRPr="00F94BAA">
        <w:rPr>
          <w:sz w:val="24"/>
          <w:szCs w:val="24"/>
        </w:rPr>
        <w:t xml:space="preserve"> </w:t>
      </w:r>
      <w:r w:rsidRPr="00F94BAA">
        <w:rPr>
          <w:rStyle w:val="33"/>
          <w:rFonts w:eastAsiaTheme="minorEastAsia"/>
          <w:sz w:val="24"/>
          <w:szCs w:val="24"/>
        </w:rPr>
        <w:t>ресурсами, необходимыми для успешного решения задач Стандарта</w:t>
      </w:r>
      <w:r>
        <w:rPr>
          <w:rStyle w:val="33"/>
          <w:rFonts w:eastAsiaTheme="minorEastAsia"/>
          <w:sz w:val="24"/>
          <w:szCs w:val="24"/>
        </w:rPr>
        <w:t>.</w:t>
      </w:r>
    </w:p>
    <w:p w:rsidR="00440BC1" w:rsidRPr="00F122D8" w:rsidRDefault="00F05ED2" w:rsidP="00F122D8">
      <w:pPr>
        <w:pStyle w:val="a8"/>
        <w:jc w:val="both"/>
        <w:rPr>
          <w:sz w:val="24"/>
          <w:szCs w:val="24"/>
        </w:rPr>
      </w:pPr>
      <w:bookmarkStart w:id="57" w:name="bookmark62"/>
      <w:r>
        <w:rPr>
          <w:rStyle w:val="53"/>
          <w:rFonts w:eastAsiaTheme="minorEastAsia"/>
          <w:b/>
          <w:sz w:val="24"/>
          <w:szCs w:val="24"/>
        </w:rPr>
        <w:t xml:space="preserve">3.2.2. </w:t>
      </w:r>
      <w:r w:rsidR="00440BC1" w:rsidRPr="00F122D8">
        <w:rPr>
          <w:rStyle w:val="53"/>
          <w:rFonts w:eastAsiaTheme="minorEastAsia"/>
          <w:b/>
          <w:sz w:val="24"/>
          <w:szCs w:val="24"/>
        </w:rPr>
        <w:t xml:space="preserve">Психолого-педагогические условия реализации </w:t>
      </w:r>
      <w:bookmarkEnd w:id="57"/>
      <w:r w:rsidR="008C1A7E" w:rsidRPr="00F122D8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образования.</w:t>
      </w:r>
    </w:p>
    <w:p w:rsidR="00440BC1" w:rsidRPr="00F122D8" w:rsidRDefault="00440BC1" w:rsidP="00F122D8">
      <w:pPr>
        <w:pStyle w:val="a8"/>
        <w:jc w:val="both"/>
        <w:rPr>
          <w:rStyle w:val="33"/>
          <w:rFonts w:eastAsiaTheme="minorEastAsia"/>
          <w:b/>
          <w:sz w:val="24"/>
          <w:szCs w:val="24"/>
        </w:rPr>
      </w:pPr>
    </w:p>
    <w:p w:rsidR="00440BC1" w:rsidRPr="00587658" w:rsidRDefault="00440BC1" w:rsidP="00F122D8">
      <w:pPr>
        <w:pStyle w:val="a8"/>
        <w:jc w:val="both"/>
      </w:pPr>
      <w:r w:rsidRPr="00F122D8">
        <w:rPr>
          <w:rStyle w:val="33"/>
          <w:rFonts w:eastAsiaTheme="minorEastAsia"/>
          <w:sz w:val="24"/>
          <w:szCs w:val="24"/>
        </w:rPr>
        <w:t xml:space="preserve">   Реализации образовательной программы способствует Служба сопровождения (педаго</w:t>
      </w:r>
      <w:r w:rsidR="00B04260">
        <w:rPr>
          <w:rStyle w:val="33"/>
          <w:rFonts w:eastAsiaTheme="minorEastAsia"/>
          <w:sz w:val="24"/>
          <w:szCs w:val="24"/>
        </w:rPr>
        <w:t>г-психолог, учителя</w:t>
      </w:r>
      <w:r w:rsidRPr="00F122D8">
        <w:rPr>
          <w:rStyle w:val="33"/>
          <w:rFonts w:eastAsiaTheme="minorEastAsia"/>
          <w:sz w:val="24"/>
          <w:szCs w:val="24"/>
        </w:rPr>
        <w:t>), работа которой направлена на сохранение</w:t>
      </w:r>
      <w:r w:rsidRPr="00587658">
        <w:rPr>
          <w:rStyle w:val="33"/>
          <w:rFonts w:eastAsiaTheme="minorEastAsia"/>
          <w:sz w:val="24"/>
          <w:szCs w:val="24"/>
        </w:rPr>
        <w:t xml:space="preserve"> физического и психического здоровья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587658">
        <w:rPr>
          <w:rStyle w:val="33"/>
          <w:rFonts w:eastAsiaTheme="minorEastAsia"/>
          <w:sz w:val="24"/>
          <w:szCs w:val="24"/>
        </w:rPr>
        <w:t xml:space="preserve">, а также на развитие </w:t>
      </w:r>
      <w:r>
        <w:rPr>
          <w:rStyle w:val="33"/>
          <w:rFonts w:eastAsiaTheme="minorEastAsia"/>
          <w:sz w:val="24"/>
          <w:szCs w:val="24"/>
        </w:rPr>
        <w:t>об</w:t>
      </w:r>
      <w:r w:rsidRPr="00587658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щихся. Психолого-педагогическое сопровождение</w:t>
      </w:r>
      <w:r>
        <w:rPr>
          <w:rStyle w:val="33"/>
          <w:rFonts w:eastAsiaTheme="minorEastAsia"/>
          <w:sz w:val="24"/>
          <w:szCs w:val="24"/>
        </w:rPr>
        <w:t xml:space="preserve"> </w:t>
      </w:r>
      <w:proofErr w:type="gramStart"/>
      <w:r>
        <w:rPr>
          <w:rStyle w:val="33"/>
          <w:rFonts w:eastAsiaTheme="minorEastAsia"/>
          <w:sz w:val="24"/>
          <w:szCs w:val="24"/>
        </w:rPr>
        <w:t>обу</w:t>
      </w:r>
      <w:r w:rsidRPr="00587658">
        <w:rPr>
          <w:rStyle w:val="33"/>
          <w:rFonts w:eastAsiaTheme="minorEastAsia"/>
          <w:sz w:val="24"/>
          <w:szCs w:val="24"/>
        </w:rPr>
        <w:t>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 xml:space="preserve"> включает:</w:t>
      </w:r>
    </w:p>
    <w:p w:rsidR="00440BC1" w:rsidRPr="00587658" w:rsidRDefault="00440BC1" w:rsidP="00F72709">
      <w:pPr>
        <w:pStyle w:val="a3"/>
        <w:numPr>
          <w:ilvl w:val="0"/>
          <w:numId w:val="60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индивидуальную диагностику развития познавательных и предметных умений обучающихся;</w:t>
      </w:r>
    </w:p>
    <w:p w:rsidR="00440BC1" w:rsidRPr="00587658" w:rsidRDefault="00440BC1" w:rsidP="00F72709">
      <w:pPr>
        <w:pStyle w:val="a3"/>
        <w:numPr>
          <w:ilvl w:val="0"/>
          <w:numId w:val="60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психолого-педагогические консультации для обучающихся и родителей,</w:t>
      </w:r>
    </w:p>
    <w:p w:rsidR="00440BC1" w:rsidRPr="00587658" w:rsidRDefault="00440BC1" w:rsidP="00F72709">
      <w:pPr>
        <w:pStyle w:val="a3"/>
        <w:numPr>
          <w:ilvl w:val="0"/>
          <w:numId w:val="60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 xml:space="preserve">организацию индивидуального сопровождения </w:t>
      </w:r>
      <w:proofErr w:type="gramStart"/>
      <w:r w:rsidRPr="00587658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>, имеющих проблемы в обучении, учителем, психологом, классным руководителем, администрацией.</w:t>
      </w:r>
    </w:p>
    <w:p w:rsidR="00440BC1" w:rsidRPr="00587658" w:rsidRDefault="00440BC1" w:rsidP="00F72709">
      <w:pPr>
        <w:pStyle w:val="a3"/>
        <w:numPr>
          <w:ilvl w:val="0"/>
          <w:numId w:val="60"/>
        </w:numPr>
        <w:jc w:val="both"/>
        <w:rPr>
          <w:sz w:val="24"/>
          <w:szCs w:val="24"/>
        </w:rPr>
      </w:pPr>
      <w:proofErr w:type="gramStart"/>
      <w:r w:rsidRPr="00587658">
        <w:rPr>
          <w:rStyle w:val="33"/>
          <w:rFonts w:eastAsiaTheme="minorEastAsia"/>
          <w:sz w:val="24"/>
          <w:szCs w:val="24"/>
        </w:rPr>
        <w:t>для поддержки обучающихся (по необходимости) организуются дополнительные (групповые и индивидуальные) занятия по предметам основного цикла, консультации, поддерживающие обучающихся в трудных и проблемных ситуациях.</w:t>
      </w:r>
      <w:proofErr w:type="gramEnd"/>
    </w:p>
    <w:p w:rsidR="00440BC1" w:rsidRPr="00587658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lastRenderedPageBreak/>
        <w:t xml:space="preserve">   </w:t>
      </w:r>
      <w:r w:rsidRPr="00587658">
        <w:rPr>
          <w:rStyle w:val="33"/>
          <w:rFonts w:eastAsiaTheme="minorEastAsia"/>
          <w:sz w:val="24"/>
          <w:szCs w:val="24"/>
        </w:rPr>
        <w:t xml:space="preserve">Таким образом, психолого-педагогические условия реализации основной образовательной программы </w:t>
      </w:r>
      <w:r w:rsidR="008C1A7E">
        <w:rPr>
          <w:rStyle w:val="33"/>
          <w:rFonts w:eastAsiaTheme="minorEastAsia"/>
          <w:sz w:val="24"/>
          <w:szCs w:val="24"/>
        </w:rPr>
        <w:t xml:space="preserve">среднего общего </w:t>
      </w:r>
      <w:r>
        <w:rPr>
          <w:rStyle w:val="33"/>
          <w:rFonts w:eastAsiaTheme="minorEastAsia"/>
          <w:sz w:val="24"/>
          <w:szCs w:val="24"/>
        </w:rPr>
        <w:t xml:space="preserve">образования в </w:t>
      </w:r>
      <w:r w:rsidR="00755ED3">
        <w:rPr>
          <w:rStyle w:val="FontStyle36"/>
          <w:sz w:val="24"/>
          <w:szCs w:val="24"/>
        </w:rPr>
        <w:t>МКОУ «</w:t>
      </w:r>
      <w:proofErr w:type="spellStart"/>
      <w:r w:rsidR="00755ED3">
        <w:rPr>
          <w:rStyle w:val="FontStyle36"/>
          <w:sz w:val="24"/>
          <w:szCs w:val="24"/>
        </w:rPr>
        <w:t>Хлютская</w:t>
      </w:r>
      <w:proofErr w:type="spellEnd"/>
      <w:r w:rsidR="00755ED3">
        <w:rPr>
          <w:rStyle w:val="FontStyle36"/>
          <w:sz w:val="24"/>
          <w:szCs w:val="24"/>
        </w:rPr>
        <w:t xml:space="preserve"> СОШ»</w:t>
      </w:r>
      <w:r w:rsidR="00755ED3" w:rsidRPr="002D5EB8">
        <w:rPr>
          <w:rStyle w:val="FontStyle36"/>
          <w:sz w:val="24"/>
          <w:szCs w:val="24"/>
        </w:rPr>
        <w:t xml:space="preserve"> </w:t>
      </w:r>
      <w:r w:rsidRPr="00587658">
        <w:rPr>
          <w:rStyle w:val="33"/>
          <w:rFonts w:eastAsiaTheme="minorEastAsia"/>
          <w:sz w:val="24"/>
          <w:szCs w:val="24"/>
        </w:rPr>
        <w:t>обеспечивают:</w:t>
      </w:r>
    </w:p>
    <w:p w:rsidR="00440BC1" w:rsidRPr="00587658" w:rsidRDefault="00440BC1" w:rsidP="00F72709">
      <w:pPr>
        <w:pStyle w:val="a3"/>
        <w:numPr>
          <w:ilvl w:val="0"/>
          <w:numId w:val="61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преемственность содержания и форм орган</w:t>
      </w:r>
      <w:r w:rsidR="00D74D35">
        <w:rPr>
          <w:rStyle w:val="33"/>
          <w:rFonts w:eastAsiaTheme="minorEastAsia"/>
          <w:sz w:val="24"/>
          <w:szCs w:val="24"/>
        </w:rPr>
        <w:t>изации образовательной деятельности</w:t>
      </w:r>
      <w:r w:rsidRPr="00587658">
        <w:rPr>
          <w:rStyle w:val="33"/>
          <w:rFonts w:eastAsiaTheme="minorEastAsia"/>
          <w:sz w:val="24"/>
          <w:szCs w:val="24"/>
        </w:rPr>
        <w:t xml:space="preserve">, обеспечивающих реализацию основных образовательных программ </w:t>
      </w:r>
      <w:r>
        <w:rPr>
          <w:rStyle w:val="33"/>
          <w:rFonts w:eastAsiaTheme="minorEastAsia"/>
          <w:sz w:val="24"/>
          <w:szCs w:val="24"/>
        </w:rPr>
        <w:t xml:space="preserve">начального </w:t>
      </w:r>
      <w:r w:rsidR="00F122D8">
        <w:rPr>
          <w:rStyle w:val="33"/>
          <w:rFonts w:eastAsiaTheme="minorEastAsia"/>
          <w:sz w:val="24"/>
          <w:szCs w:val="24"/>
        </w:rPr>
        <w:t>образования,</w:t>
      </w:r>
      <w:r w:rsidRPr="00587658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основного</w:t>
      </w:r>
      <w:r w:rsidRPr="00587658">
        <w:rPr>
          <w:rStyle w:val="33"/>
          <w:rFonts w:eastAsiaTheme="minorEastAsia"/>
          <w:sz w:val="24"/>
          <w:szCs w:val="24"/>
        </w:rPr>
        <w:t xml:space="preserve"> общего образования</w:t>
      </w:r>
      <w:r w:rsidR="00F122D8">
        <w:rPr>
          <w:rStyle w:val="33"/>
          <w:rFonts w:eastAsiaTheme="minorEastAsia"/>
          <w:sz w:val="24"/>
          <w:szCs w:val="24"/>
        </w:rPr>
        <w:t xml:space="preserve"> и среднего общего образования</w:t>
      </w:r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587658" w:rsidRDefault="00440BC1" w:rsidP="00F72709">
      <w:pPr>
        <w:pStyle w:val="a3"/>
        <w:numPr>
          <w:ilvl w:val="0"/>
          <w:numId w:val="61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 xml:space="preserve">учет специфики возрастного психофизического развития </w:t>
      </w:r>
      <w:proofErr w:type="gramStart"/>
      <w:r w:rsidRPr="00587658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B7034C" w:rsidRDefault="00440BC1" w:rsidP="00F72709">
      <w:pPr>
        <w:pStyle w:val="a3"/>
        <w:numPr>
          <w:ilvl w:val="0"/>
          <w:numId w:val="61"/>
        </w:numPr>
        <w:jc w:val="both"/>
        <w:rPr>
          <w:rStyle w:val="33"/>
          <w:rFonts w:eastAsiaTheme="minorEastAsia"/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40BC1" w:rsidRPr="00B7034C" w:rsidRDefault="00440BC1" w:rsidP="00F72709">
      <w:pPr>
        <w:pStyle w:val="a3"/>
        <w:numPr>
          <w:ilvl w:val="0"/>
          <w:numId w:val="61"/>
        </w:numPr>
        <w:jc w:val="both"/>
        <w:rPr>
          <w:rStyle w:val="33"/>
          <w:rFonts w:eastAsiaTheme="minorEastAsia"/>
          <w:sz w:val="24"/>
          <w:szCs w:val="24"/>
        </w:rPr>
      </w:pPr>
      <w:proofErr w:type="gramStart"/>
      <w:r w:rsidRPr="00B7034C">
        <w:rPr>
          <w:rStyle w:val="33"/>
          <w:rFonts w:eastAsiaTheme="minorEastAsia"/>
          <w:sz w:val="24"/>
          <w:szCs w:val="24"/>
        </w:rPr>
        <w:t>вариативность</w:t>
      </w:r>
      <w:r w:rsidRPr="00B7034C">
        <w:rPr>
          <w:rStyle w:val="33"/>
          <w:rFonts w:eastAsiaTheme="minorEastAsia"/>
          <w:sz w:val="24"/>
          <w:szCs w:val="24"/>
        </w:rPr>
        <w:tab/>
        <w:t>направлений</w:t>
      </w:r>
      <w:r w:rsidRPr="00B7034C">
        <w:rPr>
          <w:rStyle w:val="33"/>
          <w:rFonts w:eastAsiaTheme="minorEastAsia"/>
          <w:sz w:val="24"/>
          <w:szCs w:val="24"/>
        </w:rPr>
        <w:tab/>
        <w:t>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B7034C">
        <w:rPr>
          <w:rStyle w:val="33"/>
          <w:rFonts w:eastAsiaTheme="minorEastAsia"/>
          <w:sz w:val="24"/>
          <w:szCs w:val="24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  <w:proofErr w:type="gramEnd"/>
    </w:p>
    <w:p w:rsidR="00440BC1" w:rsidRPr="00B7034C" w:rsidRDefault="00440BC1" w:rsidP="00F72709">
      <w:pPr>
        <w:pStyle w:val="a3"/>
        <w:numPr>
          <w:ilvl w:val="0"/>
          <w:numId w:val="61"/>
        </w:numPr>
        <w:jc w:val="both"/>
        <w:rPr>
          <w:rStyle w:val="33"/>
          <w:rFonts w:eastAsiaTheme="minorEastAsia"/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диверсификацию уровней психолого-педагогического сопровождения (индивидуальный, групповой, ур</w:t>
      </w:r>
      <w:r w:rsidR="00B04260">
        <w:rPr>
          <w:rStyle w:val="33"/>
          <w:rFonts w:eastAsiaTheme="minorEastAsia"/>
          <w:sz w:val="24"/>
          <w:szCs w:val="24"/>
        </w:rPr>
        <w:t>овень класса, уровень ОО</w:t>
      </w:r>
      <w:r w:rsidRPr="00B7034C">
        <w:rPr>
          <w:rStyle w:val="33"/>
          <w:rFonts w:eastAsiaTheme="minorEastAsia"/>
          <w:sz w:val="24"/>
          <w:szCs w:val="24"/>
        </w:rPr>
        <w:t>);</w:t>
      </w:r>
    </w:p>
    <w:p w:rsidR="00440BC1" w:rsidRPr="00B7034C" w:rsidRDefault="00440BC1" w:rsidP="00F72709">
      <w:pPr>
        <w:pStyle w:val="a3"/>
        <w:numPr>
          <w:ilvl w:val="0"/>
          <w:numId w:val="61"/>
        </w:num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вариативность форм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образовательной деятельности</w:t>
      </w:r>
      <w:r w:rsidRPr="00B7034C">
        <w:rPr>
          <w:rStyle w:val="33"/>
          <w:rFonts w:eastAsiaTheme="minorEastAsia"/>
          <w:sz w:val="24"/>
          <w:szCs w:val="24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p w:rsidR="005C1550" w:rsidRDefault="005C1550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CF752E" w:rsidRDefault="00CF752E" w:rsidP="00CF752E">
      <w:pPr>
        <w:pStyle w:val="100"/>
        <w:shd w:val="clear" w:color="auto" w:fill="auto"/>
        <w:ind w:firstLine="0"/>
        <w:rPr>
          <w:b/>
          <w:sz w:val="24"/>
          <w:szCs w:val="24"/>
        </w:rPr>
      </w:pPr>
    </w:p>
    <w:p w:rsidR="00CF752E" w:rsidRPr="00CF752E" w:rsidRDefault="00CF752E" w:rsidP="00CF752E"/>
    <w:p w:rsidR="00CF752E" w:rsidRPr="00CF752E" w:rsidRDefault="00CF752E" w:rsidP="00CF752E"/>
    <w:p w:rsidR="00CF752E" w:rsidRPr="00CF752E" w:rsidRDefault="00CF752E" w:rsidP="00CF752E"/>
    <w:p w:rsidR="00387B70" w:rsidRPr="00CF752E" w:rsidRDefault="00387B70" w:rsidP="00CF752E">
      <w:pPr>
        <w:ind w:firstLine="708"/>
      </w:pPr>
    </w:p>
    <w:sectPr w:rsidR="00387B70" w:rsidRPr="00CF752E" w:rsidSect="00CF752E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D70" w:rsidRDefault="008C4D70" w:rsidP="00BD7C59">
      <w:pPr>
        <w:spacing w:after="0" w:line="240" w:lineRule="auto"/>
      </w:pPr>
      <w:r>
        <w:separator/>
      </w:r>
    </w:p>
  </w:endnote>
  <w:endnote w:type="continuationSeparator" w:id="0">
    <w:p w:rsidR="008C4D70" w:rsidRDefault="008C4D70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AEF" w:rsidRDefault="00150AE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0628"/>
      <w:docPartObj>
        <w:docPartGallery w:val="Page Numbers (Bottom of Page)"/>
        <w:docPartUnique/>
      </w:docPartObj>
    </w:sdtPr>
    <w:sdtContent>
      <w:p w:rsidR="00D35934" w:rsidRDefault="00E07AFA">
        <w:pPr>
          <w:pStyle w:val="a5"/>
          <w:jc w:val="center"/>
        </w:pPr>
        <w:fldSimple w:instr=" PAGE   \* MERGEFORMAT ">
          <w:r w:rsidR="00150AEF">
            <w:rPr>
              <w:noProof/>
            </w:rPr>
            <w:t>1</w:t>
          </w:r>
        </w:fldSimple>
      </w:p>
    </w:sdtContent>
  </w:sdt>
  <w:p w:rsidR="00D35934" w:rsidRDefault="00D3593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AEF" w:rsidRDefault="00150AEF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146"/>
      <w:docPartObj>
        <w:docPartGallery w:val="Page Numbers (Bottom of Page)"/>
        <w:docPartUnique/>
      </w:docPartObj>
    </w:sdtPr>
    <w:sdtContent>
      <w:p w:rsidR="00D35934" w:rsidRDefault="00E07AFA">
        <w:pPr>
          <w:pStyle w:val="a5"/>
          <w:jc w:val="center"/>
        </w:pPr>
        <w:fldSimple w:instr=" PAGE   \* MERGEFORMAT ">
          <w:r w:rsidR="00150AEF">
            <w:rPr>
              <w:noProof/>
            </w:rPr>
            <w:t>143</w:t>
          </w:r>
        </w:fldSimple>
      </w:p>
    </w:sdtContent>
  </w:sdt>
  <w:p w:rsidR="00D35934" w:rsidRDefault="00D359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D70" w:rsidRDefault="008C4D70" w:rsidP="00BD7C59">
      <w:pPr>
        <w:spacing w:after="0" w:line="240" w:lineRule="auto"/>
      </w:pPr>
      <w:r>
        <w:separator/>
      </w:r>
    </w:p>
  </w:footnote>
  <w:footnote w:type="continuationSeparator" w:id="0">
    <w:p w:rsidR="008C4D70" w:rsidRDefault="008C4D70" w:rsidP="00BD7C59">
      <w:pPr>
        <w:spacing w:after="0" w:line="240" w:lineRule="auto"/>
      </w:pPr>
      <w:r>
        <w:continuationSeparator/>
      </w:r>
    </w:p>
  </w:footnote>
  <w:footnote w:id="1">
    <w:p w:rsidR="00D35934" w:rsidRPr="009859C0" w:rsidRDefault="00D35934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 xml:space="preserve"> </w:t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2">
    <w:p w:rsidR="00D35934" w:rsidRPr="009859C0" w:rsidRDefault="00D35934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3">
    <w:p w:rsidR="00D35934" w:rsidRPr="009859C0" w:rsidRDefault="00D35934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4">
    <w:p w:rsidR="00D35934" w:rsidRPr="0007767B" w:rsidRDefault="00D35934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5">
    <w:p w:rsidR="00D35934" w:rsidRPr="0007767B" w:rsidRDefault="00D35934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D35934" w:rsidRPr="00E73E34" w:rsidRDefault="00D35934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 xml:space="preserve"> </w:t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D35934" w:rsidRPr="00303A95" w:rsidRDefault="00D35934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 xml:space="preserve"> </w:t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D35934" w:rsidRPr="004271E5" w:rsidRDefault="00D35934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9">
    <w:p w:rsidR="00D35934" w:rsidRPr="004271E5" w:rsidRDefault="00D35934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 xml:space="preserve">Требования, выделенные курсивом, не применяются при контроле </w:t>
      </w:r>
      <w:proofErr w:type="gramStart"/>
      <w:r w:rsidRPr="004271E5">
        <w:rPr>
          <w:sz w:val="18"/>
          <w:lang w:val="ru-RU"/>
        </w:rPr>
        <w:t>уровня подготовки выпускников профильных классов гуманитарной направленности</w:t>
      </w:r>
      <w:proofErr w:type="gramEnd"/>
      <w:r w:rsidRPr="004271E5">
        <w:rPr>
          <w:sz w:val="18"/>
          <w:lang w:val="ru-RU"/>
        </w:rPr>
        <w:t>.</w:t>
      </w:r>
    </w:p>
  </w:footnote>
  <w:footnote w:id="10">
    <w:p w:rsidR="00D35934" w:rsidRPr="009E0A4F" w:rsidRDefault="00D35934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 xml:space="preserve"> </w:t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1">
    <w:p w:rsidR="00D35934" w:rsidRPr="007A1900" w:rsidRDefault="00D35934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 xml:space="preserve"> </w:t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D35934" w:rsidRPr="00627C6C" w:rsidRDefault="00D35934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vertAlign w:val="superscript"/>
          <w:lang w:val="ru-RU"/>
        </w:rPr>
        <w:t xml:space="preserve"> </w:t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D35934" w:rsidRPr="00E12E11" w:rsidRDefault="00D35934" w:rsidP="00E12E11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12E11">
        <w:rPr>
          <w:lang w:val="ru-RU"/>
        </w:rPr>
        <w:t xml:space="preserve"> </w:t>
      </w:r>
      <w:r w:rsidRPr="00E12E11">
        <w:rPr>
          <w:lang w:val="ru-RU"/>
        </w:rPr>
        <w:tab/>
      </w:r>
      <w:r w:rsidRPr="00E12E11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D35934" w:rsidRPr="00C57474" w:rsidRDefault="00D35934" w:rsidP="00C5747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C57474">
        <w:rPr>
          <w:lang w:val="ru-RU"/>
        </w:rPr>
        <w:t xml:space="preserve"> </w:t>
      </w:r>
      <w:r w:rsidRPr="00C57474">
        <w:rPr>
          <w:lang w:val="ru-RU"/>
        </w:rPr>
        <w:tab/>
      </w:r>
      <w:r w:rsidRPr="00C5747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5">
    <w:p w:rsidR="00D35934" w:rsidRPr="0088394C" w:rsidRDefault="00D35934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 xml:space="preserve"> </w:t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6">
    <w:p w:rsidR="00D35934" w:rsidRPr="005A2311" w:rsidRDefault="00D35934" w:rsidP="005A2311">
      <w:pPr>
        <w:pStyle w:val="af4"/>
        <w:rPr>
          <w:lang w:val="ru-RU"/>
        </w:rPr>
      </w:pPr>
      <w:r w:rsidRPr="00315BA6">
        <w:rPr>
          <w:rStyle w:val="af3"/>
          <w:sz w:val="20"/>
          <w:szCs w:val="20"/>
          <w:vertAlign w:val="superscript"/>
        </w:rPr>
        <w:footnoteRef/>
      </w:r>
      <w:r w:rsidRPr="005A2311">
        <w:rPr>
          <w:sz w:val="20"/>
          <w:szCs w:val="20"/>
          <w:lang w:val="ru-RU"/>
        </w:rPr>
        <w:t xml:space="preserve"> Федеральный  государственный образовательный  стандарт общего образования.</w:t>
      </w:r>
    </w:p>
    <w:p w:rsidR="00D35934" w:rsidRPr="005A2311" w:rsidRDefault="00D35934" w:rsidP="005A2311">
      <w:pPr>
        <w:pStyle w:val="af4"/>
        <w:rPr>
          <w:rFonts w:ascii="Calibri" w:hAnsi="Calibri"/>
          <w:lang w:val="ru-RU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AEF" w:rsidRDefault="00150AEF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AEF" w:rsidRDefault="00150AEF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AEF" w:rsidRDefault="00150AE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"/>
      </v:shape>
    </w:pict>
  </w:numPicBullet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3949AB"/>
    <w:multiLevelType w:val="multilevel"/>
    <w:tmpl w:val="B034611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3ED42FC"/>
    <w:multiLevelType w:val="hybridMultilevel"/>
    <w:tmpl w:val="16B448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2F7291"/>
    <w:multiLevelType w:val="multilevel"/>
    <w:tmpl w:val="E1B20A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BF28AF"/>
    <w:multiLevelType w:val="multilevel"/>
    <w:tmpl w:val="D8D88B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12601AEC"/>
    <w:multiLevelType w:val="multilevel"/>
    <w:tmpl w:val="FA8C8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4B64F2E"/>
    <w:multiLevelType w:val="hybridMultilevel"/>
    <w:tmpl w:val="DC0A0A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8137A8"/>
    <w:multiLevelType w:val="hybridMultilevel"/>
    <w:tmpl w:val="B8AC1B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CA6A09"/>
    <w:multiLevelType w:val="multilevel"/>
    <w:tmpl w:val="5EEE59D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A80C49"/>
    <w:multiLevelType w:val="hybridMultilevel"/>
    <w:tmpl w:val="16484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D43272"/>
    <w:multiLevelType w:val="multilevel"/>
    <w:tmpl w:val="1D7EF6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E4215E"/>
    <w:multiLevelType w:val="hybridMultilevel"/>
    <w:tmpl w:val="9872E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EC77957"/>
    <w:multiLevelType w:val="multilevel"/>
    <w:tmpl w:val="ADAC3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33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3332632"/>
    <w:multiLevelType w:val="multilevel"/>
    <w:tmpl w:val="12709822"/>
    <w:lvl w:ilvl="0">
      <w:start w:val="1"/>
      <w:numFmt w:val="decimal"/>
      <w:lvlText w:val="%1."/>
      <w:lvlJc w:val="left"/>
      <w:pPr>
        <w:ind w:left="495" w:hanging="495"/>
      </w:pPr>
      <w:rPr>
        <w:rFonts w:eastAsia="Arial Unicode MS" w:hint="default"/>
        <w:color w:val="000000"/>
        <w:sz w:val="2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</w:abstractNum>
  <w:abstractNum w:abstractNumId="36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0D34AB"/>
    <w:multiLevelType w:val="hybridMultilevel"/>
    <w:tmpl w:val="9FA89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DC4C26"/>
    <w:multiLevelType w:val="multilevel"/>
    <w:tmpl w:val="33161C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8586BD3"/>
    <w:multiLevelType w:val="hybridMultilevel"/>
    <w:tmpl w:val="B36A58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28AD290E"/>
    <w:multiLevelType w:val="hybridMultilevel"/>
    <w:tmpl w:val="719AB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0629FF"/>
    <w:multiLevelType w:val="multilevel"/>
    <w:tmpl w:val="CA48E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CC74B1"/>
    <w:multiLevelType w:val="multilevel"/>
    <w:tmpl w:val="E21A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F5A50B0"/>
    <w:multiLevelType w:val="hybridMultilevel"/>
    <w:tmpl w:val="8ECCB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0E57988"/>
    <w:multiLevelType w:val="multilevel"/>
    <w:tmpl w:val="6E36A1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2593C66"/>
    <w:multiLevelType w:val="multilevel"/>
    <w:tmpl w:val="898AD5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2C32931"/>
    <w:multiLevelType w:val="hybridMultilevel"/>
    <w:tmpl w:val="0792BD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BB39F5"/>
    <w:multiLevelType w:val="hybridMultilevel"/>
    <w:tmpl w:val="4242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4931DED"/>
    <w:multiLevelType w:val="multilevel"/>
    <w:tmpl w:val="8F541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60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36ED695C"/>
    <w:multiLevelType w:val="hybridMultilevel"/>
    <w:tmpl w:val="8CF87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7D364DE"/>
    <w:multiLevelType w:val="hybridMultilevel"/>
    <w:tmpl w:val="E69EC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AE80300"/>
    <w:multiLevelType w:val="hybridMultilevel"/>
    <w:tmpl w:val="8E1E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4D3F70"/>
    <w:multiLevelType w:val="hybridMultilevel"/>
    <w:tmpl w:val="DEBA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B8510A2"/>
    <w:multiLevelType w:val="hybridMultilevel"/>
    <w:tmpl w:val="7820FB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CD16221"/>
    <w:multiLevelType w:val="hybridMultilevel"/>
    <w:tmpl w:val="CDFCC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1FC15F1"/>
    <w:multiLevelType w:val="multilevel"/>
    <w:tmpl w:val="D8500E2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3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4EF585F"/>
    <w:multiLevelType w:val="multilevel"/>
    <w:tmpl w:val="DCBCA72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7A546DD"/>
    <w:multiLevelType w:val="hybridMultilevel"/>
    <w:tmpl w:val="A9F6EF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9477366"/>
    <w:multiLevelType w:val="hybridMultilevel"/>
    <w:tmpl w:val="AED80258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8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CD14517"/>
    <w:multiLevelType w:val="hybridMultilevel"/>
    <w:tmpl w:val="6922C1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04530A8"/>
    <w:multiLevelType w:val="multilevel"/>
    <w:tmpl w:val="8DEAD1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1C36DE8"/>
    <w:multiLevelType w:val="multilevel"/>
    <w:tmpl w:val="359CF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32F6A20"/>
    <w:multiLevelType w:val="multilevel"/>
    <w:tmpl w:val="41C2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58143A7C"/>
    <w:multiLevelType w:val="hybridMultilevel"/>
    <w:tmpl w:val="AC362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8BF6FC7"/>
    <w:multiLevelType w:val="multilevel"/>
    <w:tmpl w:val="0D0CF6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>
    <w:nsid w:val="58F27873"/>
    <w:multiLevelType w:val="multilevel"/>
    <w:tmpl w:val="45FADD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DE27505"/>
    <w:multiLevelType w:val="hybridMultilevel"/>
    <w:tmpl w:val="2F6C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61693376"/>
    <w:multiLevelType w:val="multilevel"/>
    <w:tmpl w:val="00E22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6C8537B"/>
    <w:multiLevelType w:val="multilevel"/>
    <w:tmpl w:val="C7DE03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>
    <w:nsid w:val="67810D9E"/>
    <w:multiLevelType w:val="hybridMultilevel"/>
    <w:tmpl w:val="3D7C4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A29062F"/>
    <w:multiLevelType w:val="hybridMultilevel"/>
    <w:tmpl w:val="F5903B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A8F459B"/>
    <w:multiLevelType w:val="multilevel"/>
    <w:tmpl w:val="383A92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6BC82C88"/>
    <w:multiLevelType w:val="multilevel"/>
    <w:tmpl w:val="4E522A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2">
    <w:nsid w:val="6DFE0765"/>
    <w:multiLevelType w:val="hybridMultilevel"/>
    <w:tmpl w:val="D2A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>
    <w:nsid w:val="6E5D2E99"/>
    <w:multiLevelType w:val="multilevel"/>
    <w:tmpl w:val="B302F2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0E56355"/>
    <w:multiLevelType w:val="hybridMultilevel"/>
    <w:tmpl w:val="DA023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4D97863"/>
    <w:multiLevelType w:val="multilevel"/>
    <w:tmpl w:val="7FA663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5B737EB"/>
    <w:multiLevelType w:val="multilevel"/>
    <w:tmpl w:val="F22ADC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7F11CE1"/>
    <w:multiLevelType w:val="multilevel"/>
    <w:tmpl w:val="4676A0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8C45510"/>
    <w:multiLevelType w:val="hybridMultilevel"/>
    <w:tmpl w:val="168070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9697C6A"/>
    <w:multiLevelType w:val="hybridMultilevel"/>
    <w:tmpl w:val="74C65A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AB00736"/>
    <w:multiLevelType w:val="hybridMultilevel"/>
    <w:tmpl w:val="1844587A"/>
    <w:lvl w:ilvl="0" w:tplc="09903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DC11A4A"/>
    <w:multiLevelType w:val="multilevel"/>
    <w:tmpl w:val="89224D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E5C6182"/>
    <w:multiLevelType w:val="multilevel"/>
    <w:tmpl w:val="ED2E9B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</w:num>
  <w:num w:numId="3">
    <w:abstractNumId w:val="45"/>
  </w:num>
  <w:num w:numId="4">
    <w:abstractNumId w:val="101"/>
  </w:num>
  <w:num w:numId="5">
    <w:abstractNumId w:val="106"/>
  </w:num>
  <w:num w:numId="6">
    <w:abstractNumId w:val="59"/>
  </w:num>
  <w:num w:numId="7">
    <w:abstractNumId w:val="100"/>
  </w:num>
  <w:num w:numId="8">
    <w:abstractNumId w:val="39"/>
  </w:num>
  <w:num w:numId="9">
    <w:abstractNumId w:val="49"/>
  </w:num>
  <w:num w:numId="10">
    <w:abstractNumId w:val="81"/>
  </w:num>
  <w:num w:numId="11">
    <w:abstractNumId w:val="89"/>
  </w:num>
  <w:num w:numId="12">
    <w:abstractNumId w:val="41"/>
  </w:num>
  <w:num w:numId="13">
    <w:abstractNumId w:val="71"/>
  </w:num>
  <w:num w:numId="14">
    <w:abstractNumId w:val="126"/>
  </w:num>
  <w:num w:numId="15">
    <w:abstractNumId w:val="97"/>
  </w:num>
  <w:num w:numId="16">
    <w:abstractNumId w:val="58"/>
  </w:num>
  <w:num w:numId="17">
    <w:abstractNumId w:val="34"/>
  </w:num>
  <w:num w:numId="18">
    <w:abstractNumId w:val="116"/>
  </w:num>
  <w:num w:numId="19">
    <w:abstractNumId w:val="69"/>
  </w:num>
  <w:num w:numId="20">
    <w:abstractNumId w:val="25"/>
  </w:num>
  <w:num w:numId="21">
    <w:abstractNumId w:val="48"/>
  </w:num>
  <w:num w:numId="22">
    <w:abstractNumId w:val="43"/>
  </w:num>
  <w:num w:numId="23">
    <w:abstractNumId w:val="38"/>
  </w:num>
  <w:num w:numId="24">
    <w:abstractNumId w:val="61"/>
  </w:num>
  <w:num w:numId="25">
    <w:abstractNumId w:val="86"/>
  </w:num>
  <w:num w:numId="26">
    <w:abstractNumId w:val="105"/>
  </w:num>
  <w:num w:numId="27">
    <w:abstractNumId w:val="12"/>
  </w:num>
  <w:num w:numId="28">
    <w:abstractNumId w:val="16"/>
  </w:num>
  <w:num w:numId="29">
    <w:abstractNumId w:val="18"/>
  </w:num>
  <w:num w:numId="30">
    <w:abstractNumId w:val="17"/>
  </w:num>
  <w:num w:numId="31">
    <w:abstractNumId w:val="6"/>
  </w:num>
  <w:num w:numId="32">
    <w:abstractNumId w:val="62"/>
  </w:num>
  <w:num w:numId="33">
    <w:abstractNumId w:val="87"/>
  </w:num>
  <w:num w:numId="34">
    <w:abstractNumId w:val="13"/>
  </w:num>
  <w:num w:numId="35">
    <w:abstractNumId w:val="130"/>
  </w:num>
  <w:num w:numId="36">
    <w:abstractNumId w:val="92"/>
  </w:num>
  <w:num w:numId="37">
    <w:abstractNumId w:val="54"/>
  </w:num>
  <w:num w:numId="38">
    <w:abstractNumId w:val="70"/>
  </w:num>
  <w:num w:numId="39">
    <w:abstractNumId w:val="24"/>
  </w:num>
  <w:num w:numId="40">
    <w:abstractNumId w:val="117"/>
  </w:num>
  <w:num w:numId="41">
    <w:abstractNumId w:val="123"/>
  </w:num>
  <w:num w:numId="42">
    <w:abstractNumId w:val="80"/>
  </w:num>
  <w:num w:numId="43">
    <w:abstractNumId w:val="64"/>
  </w:num>
  <w:num w:numId="44">
    <w:abstractNumId w:val="107"/>
  </w:num>
  <w:num w:numId="45">
    <w:abstractNumId w:val="11"/>
  </w:num>
  <w:num w:numId="46">
    <w:abstractNumId w:val="57"/>
  </w:num>
  <w:num w:numId="47">
    <w:abstractNumId w:val="93"/>
  </w:num>
  <w:num w:numId="48">
    <w:abstractNumId w:val="33"/>
  </w:num>
  <w:num w:numId="49">
    <w:abstractNumId w:val="79"/>
  </w:num>
  <w:num w:numId="50">
    <w:abstractNumId w:val="90"/>
  </w:num>
  <w:num w:numId="51">
    <w:abstractNumId w:val="63"/>
  </w:num>
  <w:num w:numId="52">
    <w:abstractNumId w:val="121"/>
  </w:num>
  <w:num w:numId="53">
    <w:abstractNumId w:val="20"/>
  </w:num>
  <w:num w:numId="54">
    <w:abstractNumId w:val="37"/>
  </w:num>
  <w:num w:numId="55">
    <w:abstractNumId w:val="124"/>
  </w:num>
  <w:num w:numId="56">
    <w:abstractNumId w:val="88"/>
  </w:num>
  <w:num w:numId="57">
    <w:abstractNumId w:val="128"/>
  </w:num>
  <w:num w:numId="58">
    <w:abstractNumId w:val="102"/>
  </w:num>
  <w:num w:numId="59">
    <w:abstractNumId w:val="55"/>
  </w:num>
  <w:num w:numId="60">
    <w:abstractNumId w:val="51"/>
  </w:num>
  <w:num w:numId="61">
    <w:abstractNumId w:val="78"/>
  </w:num>
  <w:num w:numId="62">
    <w:abstractNumId w:val="113"/>
  </w:num>
  <w:num w:numId="63">
    <w:abstractNumId w:val="127"/>
  </w:num>
  <w:num w:numId="64">
    <w:abstractNumId w:val="82"/>
  </w:num>
  <w:num w:numId="65">
    <w:abstractNumId w:val="103"/>
  </w:num>
  <w:num w:numId="66">
    <w:abstractNumId w:val="10"/>
  </w:num>
  <w:num w:numId="67">
    <w:abstractNumId w:val="120"/>
  </w:num>
  <w:num w:numId="68">
    <w:abstractNumId w:val="14"/>
  </w:num>
  <w:num w:numId="69">
    <w:abstractNumId w:val="44"/>
  </w:num>
  <w:num w:numId="70">
    <w:abstractNumId w:val="26"/>
  </w:num>
  <w:num w:numId="71">
    <w:abstractNumId w:val="52"/>
  </w:num>
  <w:num w:numId="72">
    <w:abstractNumId w:val="56"/>
  </w:num>
  <w:num w:numId="73">
    <w:abstractNumId w:val="109"/>
  </w:num>
  <w:num w:numId="74">
    <w:abstractNumId w:val="118"/>
  </w:num>
  <w:num w:numId="75">
    <w:abstractNumId w:val="31"/>
  </w:num>
  <w:num w:numId="76">
    <w:abstractNumId w:val="84"/>
  </w:num>
  <w:num w:numId="77">
    <w:abstractNumId w:val="74"/>
  </w:num>
  <w:num w:numId="78">
    <w:abstractNumId w:val="129"/>
  </w:num>
  <w:num w:numId="79">
    <w:abstractNumId w:val="40"/>
  </w:num>
  <w:num w:numId="80">
    <w:abstractNumId w:val="99"/>
  </w:num>
  <w:num w:numId="81">
    <w:abstractNumId w:val="119"/>
  </w:num>
  <w:num w:numId="82">
    <w:abstractNumId w:val="3"/>
  </w:num>
  <w:num w:numId="83">
    <w:abstractNumId w:val="19"/>
  </w:num>
  <w:num w:numId="84">
    <w:abstractNumId w:val="91"/>
  </w:num>
  <w:num w:numId="85">
    <w:abstractNumId w:val="110"/>
  </w:num>
  <w:num w:numId="86">
    <w:abstractNumId w:val="76"/>
  </w:num>
  <w:num w:numId="87">
    <w:abstractNumId w:val="46"/>
  </w:num>
  <w:num w:numId="88">
    <w:abstractNumId w:val="67"/>
  </w:num>
  <w:num w:numId="89">
    <w:abstractNumId w:val="22"/>
  </w:num>
  <w:num w:numId="90">
    <w:abstractNumId w:val="114"/>
  </w:num>
  <w:num w:numId="91">
    <w:abstractNumId w:val="50"/>
  </w:num>
  <w:num w:numId="92">
    <w:abstractNumId w:val="35"/>
  </w:num>
  <w:num w:numId="93">
    <w:abstractNumId w:val="23"/>
  </w:num>
  <w:num w:numId="94">
    <w:abstractNumId w:val="122"/>
  </w:num>
  <w:num w:numId="95">
    <w:abstractNumId w:val="36"/>
  </w:num>
  <w:num w:numId="96">
    <w:abstractNumId w:val="95"/>
  </w:num>
  <w:num w:numId="97">
    <w:abstractNumId w:val="65"/>
  </w:num>
  <w:num w:numId="98">
    <w:abstractNumId w:val="66"/>
  </w:num>
  <w:num w:numId="99">
    <w:abstractNumId w:val="28"/>
  </w:num>
  <w:num w:numId="100">
    <w:abstractNumId w:val="42"/>
  </w:num>
  <w:num w:numId="101">
    <w:abstractNumId w:val="112"/>
  </w:num>
  <w:num w:numId="102">
    <w:abstractNumId w:val="111"/>
  </w:num>
  <w:num w:numId="103">
    <w:abstractNumId w:val="7"/>
  </w:num>
  <w:num w:numId="104">
    <w:abstractNumId w:val="30"/>
  </w:num>
  <w:num w:numId="105">
    <w:abstractNumId w:val="77"/>
  </w:num>
  <w:num w:numId="106">
    <w:abstractNumId w:val="75"/>
  </w:num>
  <w:num w:numId="107">
    <w:abstractNumId w:val="21"/>
  </w:num>
  <w:num w:numId="108">
    <w:abstractNumId w:val="108"/>
  </w:num>
  <w:num w:numId="109">
    <w:abstractNumId w:val="73"/>
  </w:num>
  <w:num w:numId="110">
    <w:abstractNumId w:val="15"/>
  </w:num>
  <w:num w:numId="111">
    <w:abstractNumId w:val="5"/>
  </w:num>
  <w:num w:numId="112">
    <w:abstractNumId w:val="60"/>
  </w:num>
  <w:num w:numId="113">
    <w:abstractNumId w:val="4"/>
  </w:num>
  <w:num w:numId="114">
    <w:abstractNumId w:val="104"/>
  </w:num>
  <w:num w:numId="115">
    <w:abstractNumId w:val="8"/>
  </w:num>
  <w:num w:numId="116">
    <w:abstractNumId w:val="98"/>
  </w:num>
  <w:num w:numId="117">
    <w:abstractNumId w:val="125"/>
  </w:num>
  <w:num w:numId="118">
    <w:abstractNumId w:val="53"/>
  </w:num>
  <w:num w:numId="119">
    <w:abstractNumId w:val="27"/>
  </w:num>
  <w:num w:numId="120">
    <w:abstractNumId w:val="9"/>
  </w:num>
  <w:num w:numId="121">
    <w:abstractNumId w:val="115"/>
  </w:num>
  <w:num w:numId="122">
    <w:abstractNumId w:val="68"/>
  </w:num>
  <w:num w:numId="123">
    <w:abstractNumId w:val="94"/>
  </w:num>
  <w:num w:numId="124">
    <w:abstractNumId w:val="83"/>
  </w:num>
  <w:num w:numId="125">
    <w:abstractNumId w:val="96"/>
  </w:num>
  <w:num w:numId="126">
    <w:abstractNumId w:val="85"/>
  </w:num>
  <w:num w:numId="127">
    <w:abstractNumId w:val="47"/>
  </w:num>
  <w:num w:numId="128">
    <w:abstractNumId w:val="72"/>
  </w:num>
  <w:num w:numId="129">
    <w:abstractNumId w:val="29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C2880"/>
    <w:rsid w:val="0000627C"/>
    <w:rsid w:val="00007525"/>
    <w:rsid w:val="000217FE"/>
    <w:rsid w:val="0002574A"/>
    <w:rsid w:val="0002680A"/>
    <w:rsid w:val="00027753"/>
    <w:rsid w:val="000349FA"/>
    <w:rsid w:val="00041233"/>
    <w:rsid w:val="000421F9"/>
    <w:rsid w:val="00054470"/>
    <w:rsid w:val="000549E1"/>
    <w:rsid w:val="00055FC1"/>
    <w:rsid w:val="000601FE"/>
    <w:rsid w:val="000757CC"/>
    <w:rsid w:val="00075B33"/>
    <w:rsid w:val="0007767B"/>
    <w:rsid w:val="00077A24"/>
    <w:rsid w:val="00080AA9"/>
    <w:rsid w:val="00087CBB"/>
    <w:rsid w:val="0009009A"/>
    <w:rsid w:val="00094456"/>
    <w:rsid w:val="00094C23"/>
    <w:rsid w:val="0009525B"/>
    <w:rsid w:val="000978D7"/>
    <w:rsid w:val="000A1F94"/>
    <w:rsid w:val="000A663A"/>
    <w:rsid w:val="000B00C8"/>
    <w:rsid w:val="000B06DA"/>
    <w:rsid w:val="000C066A"/>
    <w:rsid w:val="000C5D87"/>
    <w:rsid w:val="000D58A1"/>
    <w:rsid w:val="000D7B19"/>
    <w:rsid w:val="000E1AAE"/>
    <w:rsid w:val="000E21AA"/>
    <w:rsid w:val="000F1BCD"/>
    <w:rsid w:val="000F554F"/>
    <w:rsid w:val="000F5CD8"/>
    <w:rsid w:val="000F7A83"/>
    <w:rsid w:val="00101626"/>
    <w:rsid w:val="00106A28"/>
    <w:rsid w:val="00115A12"/>
    <w:rsid w:val="00120C37"/>
    <w:rsid w:val="00121285"/>
    <w:rsid w:val="001272AF"/>
    <w:rsid w:val="001350C8"/>
    <w:rsid w:val="001421F5"/>
    <w:rsid w:val="00150A4E"/>
    <w:rsid w:val="00150AEF"/>
    <w:rsid w:val="001515A8"/>
    <w:rsid w:val="00152530"/>
    <w:rsid w:val="0015259E"/>
    <w:rsid w:val="00161394"/>
    <w:rsid w:val="00162E3D"/>
    <w:rsid w:val="001730D4"/>
    <w:rsid w:val="00175A1B"/>
    <w:rsid w:val="00175A8E"/>
    <w:rsid w:val="001912D3"/>
    <w:rsid w:val="001978F3"/>
    <w:rsid w:val="001A60BB"/>
    <w:rsid w:val="001C348C"/>
    <w:rsid w:val="001C3A5C"/>
    <w:rsid w:val="001D5C16"/>
    <w:rsid w:val="001D71E8"/>
    <w:rsid w:val="001E0ABA"/>
    <w:rsid w:val="001E5FDA"/>
    <w:rsid w:val="001F02F4"/>
    <w:rsid w:val="001F5494"/>
    <w:rsid w:val="00205052"/>
    <w:rsid w:val="00225B70"/>
    <w:rsid w:val="00242B96"/>
    <w:rsid w:val="00243D2F"/>
    <w:rsid w:val="00246E7C"/>
    <w:rsid w:val="00251255"/>
    <w:rsid w:val="002549C4"/>
    <w:rsid w:val="00255A4E"/>
    <w:rsid w:val="00256952"/>
    <w:rsid w:val="002620DD"/>
    <w:rsid w:val="00270C2A"/>
    <w:rsid w:val="00281373"/>
    <w:rsid w:val="00291490"/>
    <w:rsid w:val="002964B8"/>
    <w:rsid w:val="00296DCC"/>
    <w:rsid w:val="00297038"/>
    <w:rsid w:val="00297C17"/>
    <w:rsid w:val="002A445B"/>
    <w:rsid w:val="002A516C"/>
    <w:rsid w:val="002B0161"/>
    <w:rsid w:val="002B0460"/>
    <w:rsid w:val="002C0891"/>
    <w:rsid w:val="002C191C"/>
    <w:rsid w:val="002D24A6"/>
    <w:rsid w:val="002D5EB8"/>
    <w:rsid w:val="002D6B6D"/>
    <w:rsid w:val="002E629B"/>
    <w:rsid w:val="002F4AA6"/>
    <w:rsid w:val="00301BB3"/>
    <w:rsid w:val="00303184"/>
    <w:rsid w:val="0030362A"/>
    <w:rsid w:val="00303A95"/>
    <w:rsid w:val="00305674"/>
    <w:rsid w:val="00305761"/>
    <w:rsid w:val="00307535"/>
    <w:rsid w:val="0031710A"/>
    <w:rsid w:val="003201B7"/>
    <w:rsid w:val="003203F0"/>
    <w:rsid w:val="00320537"/>
    <w:rsid w:val="00327B91"/>
    <w:rsid w:val="00330425"/>
    <w:rsid w:val="00330700"/>
    <w:rsid w:val="003421DD"/>
    <w:rsid w:val="003504AF"/>
    <w:rsid w:val="00354235"/>
    <w:rsid w:val="003626D8"/>
    <w:rsid w:val="00362E8B"/>
    <w:rsid w:val="0036791A"/>
    <w:rsid w:val="00370858"/>
    <w:rsid w:val="00383142"/>
    <w:rsid w:val="00387B70"/>
    <w:rsid w:val="00395AFA"/>
    <w:rsid w:val="00395B19"/>
    <w:rsid w:val="00396D1C"/>
    <w:rsid w:val="00397360"/>
    <w:rsid w:val="003A5791"/>
    <w:rsid w:val="003A591F"/>
    <w:rsid w:val="003B36D0"/>
    <w:rsid w:val="003B680F"/>
    <w:rsid w:val="003C59AA"/>
    <w:rsid w:val="003C647F"/>
    <w:rsid w:val="003C73DF"/>
    <w:rsid w:val="003D1E57"/>
    <w:rsid w:val="003F10A1"/>
    <w:rsid w:val="003F696E"/>
    <w:rsid w:val="00401D37"/>
    <w:rsid w:val="00402492"/>
    <w:rsid w:val="00403D63"/>
    <w:rsid w:val="004141BE"/>
    <w:rsid w:val="00416640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56C89"/>
    <w:rsid w:val="00466BF3"/>
    <w:rsid w:val="0047301B"/>
    <w:rsid w:val="004757F1"/>
    <w:rsid w:val="004762A0"/>
    <w:rsid w:val="0048288D"/>
    <w:rsid w:val="00485E36"/>
    <w:rsid w:val="00496AE5"/>
    <w:rsid w:val="004A123E"/>
    <w:rsid w:val="004B0D62"/>
    <w:rsid w:val="004B123B"/>
    <w:rsid w:val="004B3495"/>
    <w:rsid w:val="004C1133"/>
    <w:rsid w:val="004C3E88"/>
    <w:rsid w:val="004D246D"/>
    <w:rsid w:val="004D2D3C"/>
    <w:rsid w:val="004E0C7F"/>
    <w:rsid w:val="004E16CC"/>
    <w:rsid w:val="004F0D56"/>
    <w:rsid w:val="00501C03"/>
    <w:rsid w:val="005063B2"/>
    <w:rsid w:val="00510720"/>
    <w:rsid w:val="00510B0C"/>
    <w:rsid w:val="005110AA"/>
    <w:rsid w:val="00512BE5"/>
    <w:rsid w:val="00523761"/>
    <w:rsid w:val="00526AE3"/>
    <w:rsid w:val="005436BF"/>
    <w:rsid w:val="00543F63"/>
    <w:rsid w:val="005455F3"/>
    <w:rsid w:val="005633CB"/>
    <w:rsid w:val="0056360E"/>
    <w:rsid w:val="005715E0"/>
    <w:rsid w:val="00583F7E"/>
    <w:rsid w:val="00586DDA"/>
    <w:rsid w:val="00587C4E"/>
    <w:rsid w:val="00594357"/>
    <w:rsid w:val="005A2311"/>
    <w:rsid w:val="005B02E7"/>
    <w:rsid w:val="005B0BA5"/>
    <w:rsid w:val="005B3D49"/>
    <w:rsid w:val="005B5377"/>
    <w:rsid w:val="005B56D7"/>
    <w:rsid w:val="005C0CF5"/>
    <w:rsid w:val="005C1550"/>
    <w:rsid w:val="005C39B1"/>
    <w:rsid w:val="005C4F43"/>
    <w:rsid w:val="005C697B"/>
    <w:rsid w:val="005D6E59"/>
    <w:rsid w:val="005E6EE7"/>
    <w:rsid w:val="005F314D"/>
    <w:rsid w:val="005F444A"/>
    <w:rsid w:val="005F638A"/>
    <w:rsid w:val="006013DA"/>
    <w:rsid w:val="00601EA9"/>
    <w:rsid w:val="006054BC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5502C"/>
    <w:rsid w:val="00655C91"/>
    <w:rsid w:val="00657154"/>
    <w:rsid w:val="00660501"/>
    <w:rsid w:val="00671067"/>
    <w:rsid w:val="00686D0B"/>
    <w:rsid w:val="0069237D"/>
    <w:rsid w:val="00692646"/>
    <w:rsid w:val="00697556"/>
    <w:rsid w:val="006A454D"/>
    <w:rsid w:val="006B0571"/>
    <w:rsid w:val="006B4803"/>
    <w:rsid w:val="006D36E2"/>
    <w:rsid w:val="006D3936"/>
    <w:rsid w:val="006D7134"/>
    <w:rsid w:val="006E1684"/>
    <w:rsid w:val="006E1FC7"/>
    <w:rsid w:val="006F16BF"/>
    <w:rsid w:val="006F359B"/>
    <w:rsid w:val="007040AE"/>
    <w:rsid w:val="00705C8F"/>
    <w:rsid w:val="007064DF"/>
    <w:rsid w:val="00710D2C"/>
    <w:rsid w:val="0072023C"/>
    <w:rsid w:val="007214C4"/>
    <w:rsid w:val="00723AAD"/>
    <w:rsid w:val="0072440C"/>
    <w:rsid w:val="007278E9"/>
    <w:rsid w:val="007361C4"/>
    <w:rsid w:val="007363AD"/>
    <w:rsid w:val="00737BBD"/>
    <w:rsid w:val="00744A1E"/>
    <w:rsid w:val="007459C6"/>
    <w:rsid w:val="00747316"/>
    <w:rsid w:val="00751C79"/>
    <w:rsid w:val="00755D7A"/>
    <w:rsid w:val="00755ED3"/>
    <w:rsid w:val="00760E30"/>
    <w:rsid w:val="00765FB9"/>
    <w:rsid w:val="007672E9"/>
    <w:rsid w:val="00771AF2"/>
    <w:rsid w:val="00780D9E"/>
    <w:rsid w:val="00785629"/>
    <w:rsid w:val="0078591C"/>
    <w:rsid w:val="00785AF5"/>
    <w:rsid w:val="00785D10"/>
    <w:rsid w:val="00787141"/>
    <w:rsid w:val="007A1900"/>
    <w:rsid w:val="007A2C46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803DF0"/>
    <w:rsid w:val="00804E06"/>
    <w:rsid w:val="00812FA7"/>
    <w:rsid w:val="00814609"/>
    <w:rsid w:val="00820240"/>
    <w:rsid w:val="00830118"/>
    <w:rsid w:val="00832016"/>
    <w:rsid w:val="008359A3"/>
    <w:rsid w:val="0083742B"/>
    <w:rsid w:val="00847064"/>
    <w:rsid w:val="00854794"/>
    <w:rsid w:val="00857089"/>
    <w:rsid w:val="008575D7"/>
    <w:rsid w:val="00871226"/>
    <w:rsid w:val="00883725"/>
    <w:rsid w:val="0088394C"/>
    <w:rsid w:val="00887904"/>
    <w:rsid w:val="00890A85"/>
    <w:rsid w:val="008976EC"/>
    <w:rsid w:val="008A18FE"/>
    <w:rsid w:val="008A2147"/>
    <w:rsid w:val="008A5482"/>
    <w:rsid w:val="008A6536"/>
    <w:rsid w:val="008B1380"/>
    <w:rsid w:val="008C08B9"/>
    <w:rsid w:val="008C1A7E"/>
    <w:rsid w:val="008C4D70"/>
    <w:rsid w:val="008D146F"/>
    <w:rsid w:val="008D549F"/>
    <w:rsid w:val="008D608C"/>
    <w:rsid w:val="008F1F3B"/>
    <w:rsid w:val="008F1F64"/>
    <w:rsid w:val="008F4476"/>
    <w:rsid w:val="008F5E8A"/>
    <w:rsid w:val="00900AEB"/>
    <w:rsid w:val="00904282"/>
    <w:rsid w:val="009200F1"/>
    <w:rsid w:val="009215C1"/>
    <w:rsid w:val="00924FCF"/>
    <w:rsid w:val="00931565"/>
    <w:rsid w:val="00935734"/>
    <w:rsid w:val="009375BA"/>
    <w:rsid w:val="0094432C"/>
    <w:rsid w:val="00944E94"/>
    <w:rsid w:val="00947030"/>
    <w:rsid w:val="00947B25"/>
    <w:rsid w:val="009518DE"/>
    <w:rsid w:val="009554CC"/>
    <w:rsid w:val="00957B72"/>
    <w:rsid w:val="009812BE"/>
    <w:rsid w:val="009859C0"/>
    <w:rsid w:val="00993991"/>
    <w:rsid w:val="00996636"/>
    <w:rsid w:val="009A042B"/>
    <w:rsid w:val="009A6514"/>
    <w:rsid w:val="009A7F86"/>
    <w:rsid w:val="009B28C8"/>
    <w:rsid w:val="009B3D67"/>
    <w:rsid w:val="009B56CD"/>
    <w:rsid w:val="009C3AA8"/>
    <w:rsid w:val="009C51BE"/>
    <w:rsid w:val="009C6A85"/>
    <w:rsid w:val="009D1CCD"/>
    <w:rsid w:val="009D27C9"/>
    <w:rsid w:val="009E0A4F"/>
    <w:rsid w:val="009E0A71"/>
    <w:rsid w:val="009E1ABD"/>
    <w:rsid w:val="009E57D6"/>
    <w:rsid w:val="00A04DD5"/>
    <w:rsid w:val="00A06164"/>
    <w:rsid w:val="00A127A4"/>
    <w:rsid w:val="00A35A18"/>
    <w:rsid w:val="00A35B89"/>
    <w:rsid w:val="00A4231A"/>
    <w:rsid w:val="00A44C08"/>
    <w:rsid w:val="00A54948"/>
    <w:rsid w:val="00A55401"/>
    <w:rsid w:val="00A62F08"/>
    <w:rsid w:val="00A72F83"/>
    <w:rsid w:val="00A75A3E"/>
    <w:rsid w:val="00A76EF4"/>
    <w:rsid w:val="00A80996"/>
    <w:rsid w:val="00A827D9"/>
    <w:rsid w:val="00A91123"/>
    <w:rsid w:val="00A913AB"/>
    <w:rsid w:val="00A938EA"/>
    <w:rsid w:val="00AA74B5"/>
    <w:rsid w:val="00AD352F"/>
    <w:rsid w:val="00AD3D04"/>
    <w:rsid w:val="00AD4A59"/>
    <w:rsid w:val="00AD4BEE"/>
    <w:rsid w:val="00AD53FE"/>
    <w:rsid w:val="00AD5C3B"/>
    <w:rsid w:val="00AE461B"/>
    <w:rsid w:val="00AE7E05"/>
    <w:rsid w:val="00B002FA"/>
    <w:rsid w:val="00B04260"/>
    <w:rsid w:val="00B102E4"/>
    <w:rsid w:val="00B206D7"/>
    <w:rsid w:val="00B22B9C"/>
    <w:rsid w:val="00B2368F"/>
    <w:rsid w:val="00B34194"/>
    <w:rsid w:val="00B35541"/>
    <w:rsid w:val="00B35A43"/>
    <w:rsid w:val="00B440DD"/>
    <w:rsid w:val="00B50A6E"/>
    <w:rsid w:val="00B5179D"/>
    <w:rsid w:val="00B546DB"/>
    <w:rsid w:val="00B55AE5"/>
    <w:rsid w:val="00B56099"/>
    <w:rsid w:val="00B57A3D"/>
    <w:rsid w:val="00B61E6F"/>
    <w:rsid w:val="00B66DFE"/>
    <w:rsid w:val="00B71ADC"/>
    <w:rsid w:val="00B85B72"/>
    <w:rsid w:val="00B931B8"/>
    <w:rsid w:val="00BA36D4"/>
    <w:rsid w:val="00BB1306"/>
    <w:rsid w:val="00BC1AC8"/>
    <w:rsid w:val="00BC6FEC"/>
    <w:rsid w:val="00BD4A1D"/>
    <w:rsid w:val="00BD7C59"/>
    <w:rsid w:val="00BE0548"/>
    <w:rsid w:val="00BF74A3"/>
    <w:rsid w:val="00C04641"/>
    <w:rsid w:val="00C27FFD"/>
    <w:rsid w:val="00C35B54"/>
    <w:rsid w:val="00C47396"/>
    <w:rsid w:val="00C532B4"/>
    <w:rsid w:val="00C533C5"/>
    <w:rsid w:val="00C550B4"/>
    <w:rsid w:val="00C56C7A"/>
    <w:rsid w:val="00C57474"/>
    <w:rsid w:val="00C61BB2"/>
    <w:rsid w:val="00C6256B"/>
    <w:rsid w:val="00C71B2A"/>
    <w:rsid w:val="00C80B14"/>
    <w:rsid w:val="00C80FD8"/>
    <w:rsid w:val="00C864C4"/>
    <w:rsid w:val="00C94074"/>
    <w:rsid w:val="00CA6F15"/>
    <w:rsid w:val="00CB0001"/>
    <w:rsid w:val="00CB27CA"/>
    <w:rsid w:val="00CC6362"/>
    <w:rsid w:val="00CE3530"/>
    <w:rsid w:val="00CE713D"/>
    <w:rsid w:val="00CF1A18"/>
    <w:rsid w:val="00CF22F7"/>
    <w:rsid w:val="00CF4149"/>
    <w:rsid w:val="00CF4576"/>
    <w:rsid w:val="00CF5E5A"/>
    <w:rsid w:val="00CF752E"/>
    <w:rsid w:val="00CF7996"/>
    <w:rsid w:val="00D00D82"/>
    <w:rsid w:val="00D02196"/>
    <w:rsid w:val="00D0295F"/>
    <w:rsid w:val="00D07216"/>
    <w:rsid w:val="00D11D4A"/>
    <w:rsid w:val="00D24BE9"/>
    <w:rsid w:val="00D2667A"/>
    <w:rsid w:val="00D31016"/>
    <w:rsid w:val="00D33418"/>
    <w:rsid w:val="00D35934"/>
    <w:rsid w:val="00D4563C"/>
    <w:rsid w:val="00D464FD"/>
    <w:rsid w:val="00D47386"/>
    <w:rsid w:val="00D56904"/>
    <w:rsid w:val="00D576A8"/>
    <w:rsid w:val="00D57C60"/>
    <w:rsid w:val="00D621B2"/>
    <w:rsid w:val="00D652C7"/>
    <w:rsid w:val="00D74D35"/>
    <w:rsid w:val="00D81A14"/>
    <w:rsid w:val="00D863B1"/>
    <w:rsid w:val="00D8731B"/>
    <w:rsid w:val="00DA6DCD"/>
    <w:rsid w:val="00DB313D"/>
    <w:rsid w:val="00DC1965"/>
    <w:rsid w:val="00DC2395"/>
    <w:rsid w:val="00DC7951"/>
    <w:rsid w:val="00DD06BF"/>
    <w:rsid w:val="00DD3EE3"/>
    <w:rsid w:val="00DD6A3D"/>
    <w:rsid w:val="00DE0B2E"/>
    <w:rsid w:val="00DF7E34"/>
    <w:rsid w:val="00E0797B"/>
    <w:rsid w:val="00E07AFA"/>
    <w:rsid w:val="00E07DE3"/>
    <w:rsid w:val="00E12E11"/>
    <w:rsid w:val="00E30F7D"/>
    <w:rsid w:val="00E31D4C"/>
    <w:rsid w:val="00E35611"/>
    <w:rsid w:val="00E5003D"/>
    <w:rsid w:val="00E63074"/>
    <w:rsid w:val="00E67373"/>
    <w:rsid w:val="00E710BE"/>
    <w:rsid w:val="00E73E34"/>
    <w:rsid w:val="00E75CFF"/>
    <w:rsid w:val="00E82A48"/>
    <w:rsid w:val="00E86815"/>
    <w:rsid w:val="00EA1F1B"/>
    <w:rsid w:val="00EA63ED"/>
    <w:rsid w:val="00EB5B1F"/>
    <w:rsid w:val="00EB5FB9"/>
    <w:rsid w:val="00EC2584"/>
    <w:rsid w:val="00EC409D"/>
    <w:rsid w:val="00ED3D95"/>
    <w:rsid w:val="00EF731A"/>
    <w:rsid w:val="00F000E5"/>
    <w:rsid w:val="00F05ED2"/>
    <w:rsid w:val="00F122D8"/>
    <w:rsid w:val="00F17DA2"/>
    <w:rsid w:val="00F25163"/>
    <w:rsid w:val="00F26F82"/>
    <w:rsid w:val="00F44E04"/>
    <w:rsid w:val="00F45380"/>
    <w:rsid w:val="00F568AB"/>
    <w:rsid w:val="00F65BA9"/>
    <w:rsid w:val="00F65C1E"/>
    <w:rsid w:val="00F72709"/>
    <w:rsid w:val="00F90F99"/>
    <w:rsid w:val="00F97961"/>
    <w:rsid w:val="00FB4D01"/>
    <w:rsid w:val="00FB52AF"/>
    <w:rsid w:val="00FB7ABB"/>
    <w:rsid w:val="00FC02A7"/>
    <w:rsid w:val="00FC2880"/>
    <w:rsid w:val="00FC2F6D"/>
    <w:rsid w:val="00FC3748"/>
    <w:rsid w:val="00FC5014"/>
    <w:rsid w:val="00FC50C8"/>
    <w:rsid w:val="00FC7B51"/>
    <w:rsid w:val="00FD4258"/>
    <w:rsid w:val="00FD7A84"/>
    <w:rsid w:val="00FE3D9D"/>
    <w:rsid w:val="00FE5DCE"/>
    <w:rsid w:val="00FF11DF"/>
    <w:rsid w:val="00FF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59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uiPriority w:val="99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uiPriority w:val="99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uiPriority w:val="10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uiPriority w:val="10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EF604-1244-4C17-A1C3-C85ACB12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51983</Words>
  <Characters>296305</Characters>
  <Application>Microsoft Office Word</Application>
  <DocSecurity>0</DocSecurity>
  <Lines>2469</Lines>
  <Paragraphs>695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Хлют СОШ</cp:lastModifiedBy>
  <cp:revision>30</cp:revision>
  <cp:lastPrinted>2019-12-26T06:22:00Z</cp:lastPrinted>
  <dcterms:created xsi:type="dcterms:W3CDTF">2019-12-23T06:44:00Z</dcterms:created>
  <dcterms:modified xsi:type="dcterms:W3CDTF">2019-12-30T07:11:00Z</dcterms:modified>
</cp:coreProperties>
</file>